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75"/>
        <w:ind w:right="214"/>
      </w:pPr>
      <w:r>
        <w:t>Характеристика</w:t>
      </w:r>
      <w:r>
        <w:rPr>
          <w:spacing w:val="-10"/>
        </w:rPr>
        <w:t xml:space="preserve"> </w:t>
      </w:r>
      <w:r>
        <w:t>условий</w:t>
      </w:r>
      <w:r>
        <w:rPr>
          <w:spacing w:val="-9"/>
        </w:rPr>
        <w:t xml:space="preserve"> </w:t>
      </w:r>
      <w:r>
        <w:t>реализации</w:t>
      </w:r>
      <w:r>
        <w:rPr>
          <w:spacing w:val="-8"/>
        </w:rPr>
        <w:t xml:space="preserve"> </w:t>
      </w:r>
      <w:r>
        <w:t>ФОП</w:t>
      </w:r>
      <w:r>
        <w:rPr>
          <w:spacing w:val="-15"/>
        </w:rPr>
        <w:t xml:space="preserve"> </w:t>
      </w:r>
      <w:r>
        <w:rPr>
          <w:spacing w:val="-5"/>
        </w:rPr>
        <w:t>СОО</w:t>
      </w:r>
    </w:p>
    <w:p>
      <w:pPr>
        <w:pStyle w:val="5"/>
        <w:spacing w:before="267"/>
        <w:ind w:right="119" w:firstLine="280"/>
      </w:pPr>
      <w:r>
        <w:t xml:space="preserve">Интегративным результатом выполнения требований к условиям реализации Федеральной образовательной программы среднего общего образования (далее ФОП СОО), является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w:t>
      </w:r>
      <w:r>
        <w:rPr>
          <w:spacing w:val="-2"/>
        </w:rPr>
        <w:t>обучающихся.</w:t>
      </w:r>
    </w:p>
    <w:p>
      <w:pPr>
        <w:pStyle w:val="5"/>
        <w:spacing w:before="2"/>
        <w:ind w:left="385" w:firstLine="0"/>
      </w:pPr>
      <w:r>
        <w:t>Созданные</w:t>
      </w:r>
      <w:r>
        <w:rPr>
          <w:spacing w:val="-14"/>
        </w:rPr>
        <w:t xml:space="preserve"> </w:t>
      </w:r>
      <w:r>
        <w:t>в</w:t>
      </w:r>
      <w:r>
        <w:rPr>
          <w:spacing w:val="-9"/>
        </w:rPr>
        <w:t xml:space="preserve"> </w:t>
      </w:r>
      <w:r>
        <w:t>МБОУ</w:t>
      </w:r>
      <w:r>
        <w:rPr>
          <w:spacing w:val="-2"/>
        </w:rPr>
        <w:t xml:space="preserve"> </w:t>
      </w:r>
      <w:r>
        <w:t>«</w:t>
      </w:r>
      <w:r>
        <w:rPr>
          <w:lang w:val="ru-RU"/>
        </w:rPr>
        <w:t>Озёрная</w:t>
      </w:r>
      <w:r>
        <w:rPr>
          <w:spacing w:val="49"/>
        </w:rPr>
        <w:t xml:space="preserve"> </w:t>
      </w:r>
      <w:r>
        <w:t>СОШ»,</w:t>
      </w:r>
      <w:r>
        <w:rPr>
          <w:spacing w:val="-7"/>
        </w:rPr>
        <w:t xml:space="preserve"> </w:t>
      </w:r>
      <w:r>
        <w:t>реализующей</w:t>
      </w:r>
      <w:r>
        <w:rPr>
          <w:spacing w:val="-2"/>
        </w:rPr>
        <w:t xml:space="preserve"> </w:t>
      </w:r>
      <w:r>
        <w:t>ФОП</w:t>
      </w:r>
      <w:r>
        <w:rPr>
          <w:spacing w:val="-12"/>
        </w:rPr>
        <w:t xml:space="preserve"> </w:t>
      </w:r>
      <w:r>
        <w:t>СОО,</w:t>
      </w:r>
      <w:r>
        <w:rPr>
          <w:spacing w:val="-3"/>
        </w:rPr>
        <w:t xml:space="preserve"> </w:t>
      </w:r>
      <w:r>
        <w:rPr>
          <w:spacing w:val="-2"/>
        </w:rPr>
        <w:t>условия:</w:t>
      </w:r>
    </w:p>
    <w:p>
      <w:pPr>
        <w:pStyle w:val="7"/>
        <w:numPr>
          <w:ilvl w:val="0"/>
          <w:numId w:val="1"/>
        </w:numPr>
        <w:tabs>
          <w:tab w:val="left" w:pos="576"/>
        </w:tabs>
        <w:spacing w:before="5" w:after="0" w:line="290" w:lineRule="exact"/>
        <w:ind w:left="576" w:right="0" w:hanging="191"/>
        <w:jc w:val="both"/>
        <w:rPr>
          <w:sz w:val="24"/>
        </w:rPr>
      </w:pPr>
      <w:r>
        <w:rPr>
          <w:position w:val="1"/>
          <w:sz w:val="24"/>
        </w:rPr>
        <w:t>соответствуют</w:t>
      </w:r>
      <w:r>
        <w:rPr>
          <w:spacing w:val="-3"/>
          <w:position w:val="1"/>
          <w:sz w:val="24"/>
        </w:rPr>
        <w:t xml:space="preserve"> </w:t>
      </w:r>
      <w:r>
        <w:rPr>
          <w:position w:val="1"/>
          <w:sz w:val="24"/>
        </w:rPr>
        <w:t>требованиям</w:t>
      </w:r>
      <w:r>
        <w:rPr>
          <w:spacing w:val="-8"/>
          <w:position w:val="1"/>
          <w:sz w:val="24"/>
        </w:rPr>
        <w:t xml:space="preserve"> </w:t>
      </w:r>
      <w:r>
        <w:rPr>
          <w:position w:val="1"/>
          <w:sz w:val="24"/>
        </w:rPr>
        <w:t>ФГОС</w:t>
      </w:r>
      <w:r>
        <w:rPr>
          <w:spacing w:val="-6"/>
          <w:position w:val="1"/>
          <w:sz w:val="24"/>
        </w:rPr>
        <w:t xml:space="preserve"> </w:t>
      </w:r>
      <w:r>
        <w:rPr>
          <w:spacing w:val="-4"/>
          <w:position w:val="1"/>
          <w:sz w:val="24"/>
        </w:rPr>
        <w:t>СОО;</w:t>
      </w:r>
    </w:p>
    <w:p>
      <w:pPr>
        <w:pStyle w:val="7"/>
        <w:numPr>
          <w:ilvl w:val="0"/>
          <w:numId w:val="1"/>
        </w:numPr>
        <w:tabs>
          <w:tab w:val="left" w:pos="759"/>
          <w:tab w:val="left" w:pos="2317"/>
          <w:tab w:val="left" w:pos="3834"/>
          <w:tab w:val="left" w:pos="4209"/>
          <w:tab w:val="left" w:pos="5625"/>
          <w:tab w:val="left" w:pos="7224"/>
          <w:tab w:val="left" w:pos="9324"/>
        </w:tabs>
        <w:spacing w:before="22" w:after="0" w:line="213" w:lineRule="auto"/>
        <w:ind w:left="104" w:right="145" w:firstLine="280"/>
        <w:jc w:val="left"/>
        <w:rPr>
          <w:sz w:val="24"/>
        </w:rPr>
      </w:pPr>
      <w:r>
        <w:rPr>
          <w:spacing w:val="-2"/>
          <w:position w:val="1"/>
          <w:sz w:val="24"/>
        </w:rPr>
        <w:t>гарантируют</w:t>
      </w:r>
      <w:r>
        <w:rPr>
          <w:position w:val="1"/>
          <w:sz w:val="24"/>
        </w:rPr>
        <w:tab/>
      </w:r>
      <w:r>
        <w:rPr>
          <w:spacing w:val="-2"/>
          <w:position w:val="1"/>
          <w:sz w:val="24"/>
        </w:rPr>
        <w:t>сохранность</w:t>
      </w:r>
      <w:r>
        <w:rPr>
          <w:position w:val="1"/>
          <w:sz w:val="24"/>
        </w:rPr>
        <w:tab/>
      </w:r>
      <w:r>
        <w:rPr>
          <w:spacing w:val="-10"/>
          <w:position w:val="1"/>
          <w:sz w:val="24"/>
        </w:rPr>
        <w:t>и</w:t>
      </w:r>
      <w:r>
        <w:rPr>
          <w:position w:val="1"/>
          <w:sz w:val="24"/>
        </w:rPr>
        <w:tab/>
      </w:r>
      <w:r>
        <w:rPr>
          <w:spacing w:val="-2"/>
          <w:position w:val="1"/>
          <w:sz w:val="24"/>
        </w:rPr>
        <w:t>укрепление</w:t>
      </w:r>
      <w:r>
        <w:rPr>
          <w:position w:val="1"/>
          <w:sz w:val="24"/>
        </w:rPr>
        <w:tab/>
      </w:r>
      <w:r>
        <w:rPr>
          <w:spacing w:val="-2"/>
          <w:position w:val="1"/>
          <w:sz w:val="24"/>
        </w:rPr>
        <w:t>физического,</w:t>
      </w:r>
      <w:r>
        <w:rPr>
          <w:position w:val="1"/>
          <w:sz w:val="24"/>
        </w:rPr>
        <w:tab/>
      </w:r>
      <w:r>
        <w:rPr>
          <w:spacing w:val="-2"/>
          <w:position w:val="1"/>
          <w:sz w:val="24"/>
        </w:rPr>
        <w:t>психологического</w:t>
      </w:r>
      <w:r>
        <w:rPr>
          <w:position w:val="1"/>
          <w:sz w:val="24"/>
        </w:rPr>
        <w:tab/>
      </w:r>
      <w:r>
        <w:rPr>
          <w:spacing w:val="-10"/>
          <w:position w:val="1"/>
          <w:sz w:val="24"/>
        </w:rPr>
        <w:t xml:space="preserve">и </w:t>
      </w:r>
      <w:r>
        <w:rPr>
          <w:sz w:val="24"/>
        </w:rPr>
        <w:t>социального здоровья обучающихся;</w:t>
      </w:r>
    </w:p>
    <w:p>
      <w:pPr>
        <w:pStyle w:val="7"/>
        <w:numPr>
          <w:ilvl w:val="0"/>
          <w:numId w:val="1"/>
        </w:numPr>
        <w:tabs>
          <w:tab w:val="left" w:pos="785"/>
          <w:tab w:val="left" w:pos="2497"/>
          <w:tab w:val="left" w:pos="3992"/>
          <w:tab w:val="left" w:pos="4794"/>
          <w:tab w:val="left" w:pos="5627"/>
          <w:tab w:val="left" w:pos="7692"/>
        </w:tabs>
        <w:spacing w:before="37" w:after="0" w:line="218" w:lineRule="auto"/>
        <w:ind w:left="104" w:right="150" w:firstLine="280"/>
        <w:jc w:val="left"/>
        <w:rPr>
          <w:sz w:val="24"/>
        </w:rPr>
      </w:pPr>
      <w:r>
        <w:rPr>
          <w:spacing w:val="-2"/>
          <w:position w:val="1"/>
          <w:sz w:val="24"/>
        </w:rPr>
        <w:t>обеспечивают</w:t>
      </w:r>
      <w:r>
        <w:rPr>
          <w:position w:val="1"/>
          <w:sz w:val="24"/>
        </w:rPr>
        <w:tab/>
      </w:r>
      <w:r>
        <w:rPr>
          <w:spacing w:val="-2"/>
          <w:position w:val="1"/>
          <w:sz w:val="24"/>
        </w:rPr>
        <w:t>реализацию</w:t>
      </w:r>
      <w:r>
        <w:rPr>
          <w:position w:val="1"/>
          <w:sz w:val="24"/>
        </w:rPr>
        <w:tab/>
      </w:r>
      <w:r>
        <w:rPr>
          <w:spacing w:val="-4"/>
          <w:position w:val="1"/>
          <w:sz w:val="24"/>
        </w:rPr>
        <w:t>ФОП</w:t>
      </w:r>
      <w:r>
        <w:rPr>
          <w:position w:val="1"/>
          <w:sz w:val="24"/>
        </w:rPr>
        <w:tab/>
      </w:r>
      <w:r>
        <w:rPr>
          <w:spacing w:val="-4"/>
          <w:position w:val="1"/>
          <w:sz w:val="24"/>
        </w:rPr>
        <w:t>СОО,</w:t>
      </w:r>
      <w:r>
        <w:rPr>
          <w:position w:val="1"/>
          <w:sz w:val="24"/>
        </w:rPr>
        <w:tab/>
      </w:r>
      <w:r>
        <w:rPr>
          <w:spacing w:val="-2"/>
          <w:position w:val="1"/>
          <w:sz w:val="24"/>
        </w:rPr>
        <w:t>осуществляющей</w:t>
      </w:r>
      <w:r>
        <w:rPr>
          <w:position w:val="1"/>
          <w:sz w:val="24"/>
        </w:rPr>
        <w:tab/>
      </w:r>
      <w:r>
        <w:rPr>
          <w:spacing w:val="-2"/>
          <w:position w:val="1"/>
          <w:sz w:val="24"/>
        </w:rPr>
        <w:t xml:space="preserve">образовательную </w:t>
      </w:r>
      <w:r>
        <w:rPr>
          <w:sz w:val="24"/>
        </w:rPr>
        <w:t>деятельность и достижение планируемых результатов ее освоения;</w:t>
      </w:r>
    </w:p>
    <w:p>
      <w:pPr>
        <w:pStyle w:val="7"/>
        <w:numPr>
          <w:ilvl w:val="0"/>
          <w:numId w:val="1"/>
        </w:numPr>
        <w:tabs>
          <w:tab w:val="left" w:pos="707"/>
        </w:tabs>
        <w:spacing w:before="31" w:after="0" w:line="218" w:lineRule="auto"/>
        <w:ind w:left="104" w:right="1158" w:firstLine="280"/>
        <w:jc w:val="left"/>
        <w:rPr>
          <w:sz w:val="24"/>
        </w:rPr>
      </w:pPr>
      <w:r>
        <w:rPr>
          <w:position w:val="1"/>
          <w:sz w:val="24"/>
        </w:rPr>
        <w:t>учитывают</w:t>
      </w:r>
      <w:r>
        <w:rPr>
          <w:spacing w:val="-5"/>
          <w:position w:val="1"/>
          <w:sz w:val="24"/>
        </w:rPr>
        <w:t xml:space="preserve"> </w:t>
      </w:r>
      <w:r>
        <w:rPr>
          <w:position w:val="1"/>
          <w:sz w:val="24"/>
        </w:rPr>
        <w:t>особенности</w:t>
      </w:r>
      <w:r>
        <w:rPr>
          <w:spacing w:val="-5"/>
          <w:position w:val="1"/>
          <w:sz w:val="24"/>
        </w:rPr>
        <w:t xml:space="preserve"> </w:t>
      </w:r>
      <w:r>
        <w:rPr>
          <w:position w:val="1"/>
          <w:sz w:val="24"/>
        </w:rPr>
        <w:t>МБОУ «</w:t>
      </w:r>
      <w:r>
        <w:rPr>
          <w:position w:val="1"/>
          <w:sz w:val="24"/>
          <w:lang w:val="ru-RU"/>
        </w:rPr>
        <w:t>Озёрная</w:t>
      </w:r>
      <w:r>
        <w:rPr>
          <w:spacing w:val="40"/>
          <w:sz w:val="22"/>
        </w:rPr>
        <w:t xml:space="preserve"> </w:t>
      </w:r>
      <w:r>
        <w:rPr>
          <w:position w:val="1"/>
          <w:sz w:val="24"/>
        </w:rPr>
        <w:t>СОШ»,</w:t>
      </w:r>
      <w:r>
        <w:rPr>
          <w:spacing w:val="-5"/>
          <w:position w:val="1"/>
          <w:sz w:val="24"/>
        </w:rPr>
        <w:t xml:space="preserve"> </w:t>
      </w:r>
      <w:r>
        <w:rPr>
          <w:position w:val="1"/>
          <w:sz w:val="24"/>
        </w:rPr>
        <w:t>ее</w:t>
      </w:r>
      <w:r>
        <w:rPr>
          <w:spacing w:val="-6"/>
          <w:position w:val="1"/>
          <w:sz w:val="24"/>
        </w:rPr>
        <w:t xml:space="preserve"> </w:t>
      </w:r>
      <w:r>
        <w:rPr>
          <w:position w:val="1"/>
          <w:sz w:val="24"/>
        </w:rPr>
        <w:t xml:space="preserve">организационную </w:t>
      </w:r>
      <w:r>
        <w:rPr>
          <w:sz w:val="24"/>
        </w:rPr>
        <w:t>структуру, запросы участников образовательных отношений;</w:t>
      </w:r>
    </w:p>
    <w:p>
      <w:pPr>
        <w:pStyle w:val="7"/>
        <w:numPr>
          <w:ilvl w:val="0"/>
          <w:numId w:val="1"/>
        </w:numPr>
        <w:tabs>
          <w:tab w:val="left" w:pos="814"/>
          <w:tab w:val="left" w:pos="2538"/>
          <w:tab w:val="left" w:pos="4170"/>
          <w:tab w:val="left" w:pos="6105"/>
          <w:tab w:val="left" w:pos="6509"/>
          <w:tab w:val="left" w:pos="8198"/>
        </w:tabs>
        <w:spacing w:before="34" w:after="0" w:line="218" w:lineRule="auto"/>
        <w:ind w:left="104" w:right="147" w:firstLine="280"/>
        <w:jc w:val="left"/>
        <w:rPr>
          <w:sz w:val="24"/>
        </w:rPr>
      </w:pPr>
      <w:r>
        <w:rPr>
          <w:spacing w:val="-2"/>
          <w:position w:val="1"/>
          <w:sz w:val="24"/>
        </w:rPr>
        <w:t>представляют</w:t>
      </w:r>
      <w:r>
        <w:rPr>
          <w:position w:val="1"/>
          <w:sz w:val="24"/>
        </w:rPr>
        <w:tab/>
      </w:r>
      <w:r>
        <w:rPr>
          <w:spacing w:val="-2"/>
          <w:position w:val="1"/>
          <w:sz w:val="24"/>
        </w:rPr>
        <w:t>возможность</w:t>
      </w:r>
      <w:r>
        <w:rPr>
          <w:position w:val="1"/>
          <w:sz w:val="24"/>
        </w:rPr>
        <w:tab/>
      </w:r>
      <w:r>
        <w:rPr>
          <w:spacing w:val="-2"/>
          <w:position w:val="1"/>
          <w:sz w:val="24"/>
        </w:rPr>
        <w:t>взаимодействия</w:t>
      </w:r>
      <w:r>
        <w:rPr>
          <w:position w:val="1"/>
          <w:sz w:val="24"/>
        </w:rPr>
        <w:tab/>
      </w:r>
      <w:r>
        <w:rPr>
          <w:spacing w:val="-10"/>
          <w:position w:val="1"/>
          <w:sz w:val="24"/>
        </w:rPr>
        <w:t>с</w:t>
      </w:r>
      <w:r>
        <w:rPr>
          <w:position w:val="1"/>
          <w:sz w:val="24"/>
        </w:rPr>
        <w:tab/>
      </w:r>
      <w:r>
        <w:rPr>
          <w:spacing w:val="-2"/>
          <w:position w:val="1"/>
          <w:sz w:val="24"/>
        </w:rPr>
        <w:t>социальными</w:t>
      </w:r>
      <w:r>
        <w:rPr>
          <w:position w:val="1"/>
          <w:sz w:val="24"/>
        </w:rPr>
        <w:tab/>
      </w:r>
      <w:r>
        <w:rPr>
          <w:spacing w:val="-2"/>
          <w:position w:val="1"/>
          <w:sz w:val="24"/>
        </w:rPr>
        <w:t xml:space="preserve">партнерами, </w:t>
      </w:r>
      <w:r>
        <w:rPr>
          <w:sz w:val="24"/>
        </w:rPr>
        <w:t>использования ресурсов социума.</w:t>
      </w:r>
    </w:p>
    <w:p>
      <w:pPr>
        <w:pStyle w:val="5"/>
        <w:spacing w:before="7"/>
        <w:ind w:left="0" w:firstLine="0"/>
        <w:jc w:val="left"/>
      </w:pPr>
    </w:p>
    <w:p>
      <w:pPr>
        <w:pStyle w:val="5"/>
        <w:spacing w:line="237" w:lineRule="auto"/>
        <w:ind w:right="127" w:firstLine="280"/>
      </w:pPr>
      <w:r>
        <w:t xml:space="preserve">Система условий реализации ФОП СОО, созданная в МБОУ </w:t>
      </w:r>
      <w:r>
        <w:rPr>
          <w:rFonts w:hint="default"/>
          <w:lang w:val="ru-RU"/>
        </w:rPr>
        <w:t>«Озёрная</w:t>
      </w:r>
      <w:r>
        <w:rPr>
          <w:spacing w:val="40"/>
        </w:rPr>
        <w:t xml:space="preserve"> </w:t>
      </w:r>
      <w:r>
        <w:t>СОШ», направлена на:</w:t>
      </w:r>
    </w:p>
    <w:p>
      <w:pPr>
        <w:pStyle w:val="7"/>
        <w:numPr>
          <w:ilvl w:val="0"/>
          <w:numId w:val="2"/>
        </w:numPr>
        <w:tabs>
          <w:tab w:val="left" w:pos="531"/>
        </w:tabs>
        <w:spacing w:before="6" w:after="0" w:line="237" w:lineRule="auto"/>
        <w:ind w:left="104" w:right="136" w:firstLine="280"/>
        <w:jc w:val="both"/>
        <w:rPr>
          <w:sz w:val="24"/>
        </w:rPr>
      </w:pPr>
      <w:r>
        <w:rPr>
          <w:sz w:val="24"/>
        </w:rPr>
        <w:t>достижение обучающимися планируемых результатов освоения программы среднего общего образования;</w:t>
      </w:r>
    </w:p>
    <w:p>
      <w:pPr>
        <w:pStyle w:val="7"/>
        <w:numPr>
          <w:ilvl w:val="0"/>
          <w:numId w:val="2"/>
        </w:numPr>
        <w:tabs>
          <w:tab w:val="left" w:pos="531"/>
        </w:tabs>
        <w:spacing w:before="1" w:after="0" w:line="240" w:lineRule="auto"/>
        <w:ind w:left="104" w:right="114" w:firstLine="280"/>
        <w:jc w:val="both"/>
        <w:rPr>
          <w:sz w:val="24"/>
        </w:rPr>
      </w:pPr>
      <w:r>
        <w:rPr>
          <w:sz w:val="24"/>
        </w:rPr>
        <w:t>развитие личности,</w:t>
      </w:r>
      <w:r>
        <w:rPr>
          <w:spacing w:val="-1"/>
          <w:sz w:val="24"/>
        </w:rPr>
        <w:t xml:space="preserve"> </w:t>
      </w:r>
      <w:r>
        <w:rPr>
          <w:sz w:val="24"/>
        </w:rPr>
        <w:t>её способностей, удовлетворение образовательных потребностей и интересов, самореализацию обучающихся, в том числе одарённых, через организацию урочной</w:t>
      </w:r>
      <w:r>
        <w:rPr>
          <w:spacing w:val="-9"/>
          <w:sz w:val="24"/>
        </w:rPr>
        <w:t xml:space="preserve"> </w:t>
      </w:r>
      <w:r>
        <w:rPr>
          <w:sz w:val="24"/>
        </w:rPr>
        <w:t>и</w:t>
      </w:r>
      <w:r>
        <w:rPr>
          <w:spacing w:val="-9"/>
          <w:sz w:val="24"/>
        </w:rPr>
        <w:t xml:space="preserve"> </w:t>
      </w:r>
      <w:r>
        <w:rPr>
          <w:sz w:val="24"/>
        </w:rPr>
        <w:t>внеурочной</w:t>
      </w:r>
      <w:r>
        <w:rPr>
          <w:spacing w:val="-8"/>
          <w:sz w:val="24"/>
        </w:rPr>
        <w:t xml:space="preserve"> </w:t>
      </w:r>
      <w:r>
        <w:rPr>
          <w:sz w:val="24"/>
        </w:rPr>
        <w:t>деятельности,</w:t>
      </w:r>
      <w:r>
        <w:rPr>
          <w:spacing w:val="-9"/>
          <w:sz w:val="24"/>
        </w:rPr>
        <w:t xml:space="preserve"> </w:t>
      </w:r>
      <w:r>
        <w:rPr>
          <w:sz w:val="24"/>
        </w:rPr>
        <w:t>социальных</w:t>
      </w:r>
      <w:r>
        <w:rPr>
          <w:spacing w:val="-7"/>
          <w:sz w:val="24"/>
        </w:rPr>
        <w:t xml:space="preserve"> </w:t>
      </w:r>
      <w:r>
        <w:rPr>
          <w:sz w:val="24"/>
        </w:rPr>
        <w:t>практик,</w:t>
      </w:r>
      <w:r>
        <w:rPr>
          <w:spacing w:val="-10"/>
          <w:sz w:val="24"/>
        </w:rPr>
        <w:t xml:space="preserve"> </w:t>
      </w:r>
      <w:r>
        <w:rPr>
          <w:sz w:val="24"/>
        </w:rPr>
        <w:t>включая</w:t>
      </w:r>
      <w:r>
        <w:rPr>
          <w:spacing w:val="-9"/>
          <w:sz w:val="24"/>
        </w:rPr>
        <w:t xml:space="preserve"> </w:t>
      </w:r>
      <w:r>
        <w:rPr>
          <w:sz w:val="24"/>
        </w:rPr>
        <w:t>общественно</w:t>
      </w:r>
      <w:r>
        <w:rPr>
          <w:spacing w:val="-7"/>
          <w:sz w:val="24"/>
        </w:rPr>
        <w:t xml:space="preserve"> </w:t>
      </w:r>
      <w:r>
        <w:rPr>
          <w:sz w:val="24"/>
        </w:rPr>
        <w:t>полезную деятельность, профессиональные пробы, практическую подготовку, использование возможностей организаций дополнительного образования и социальных партнёров;</w:t>
      </w:r>
    </w:p>
    <w:p>
      <w:pPr>
        <w:pStyle w:val="7"/>
        <w:numPr>
          <w:ilvl w:val="0"/>
          <w:numId w:val="2"/>
        </w:numPr>
        <w:tabs>
          <w:tab w:val="left" w:pos="531"/>
        </w:tabs>
        <w:spacing w:before="0" w:after="0" w:line="240" w:lineRule="auto"/>
        <w:ind w:left="104" w:right="119" w:firstLine="280"/>
        <w:jc w:val="both"/>
        <w:rPr>
          <w:sz w:val="24"/>
        </w:rPr>
      </w:pPr>
      <w:r>
        <w:rPr>
          <w:sz w:val="24"/>
        </w:rP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профессий;</w:t>
      </w:r>
    </w:p>
    <w:p>
      <w:pPr>
        <w:pStyle w:val="7"/>
        <w:numPr>
          <w:ilvl w:val="0"/>
          <w:numId w:val="2"/>
        </w:numPr>
        <w:tabs>
          <w:tab w:val="left" w:pos="531"/>
        </w:tabs>
        <w:spacing w:before="10" w:after="0" w:line="232" w:lineRule="auto"/>
        <w:ind w:left="104" w:right="124" w:firstLine="280"/>
        <w:jc w:val="both"/>
        <w:rPr>
          <w:sz w:val="24"/>
        </w:rPr>
      </w:pPr>
      <w:r>
        <w:rPr>
          <w:sz w:val="24"/>
        </w:rPr>
        <w:t>формирование социокультурных и духовно-нравственных ценностей обучающихся, основ их гражданственности, российской гражданской идентичности;</w:t>
      </w:r>
    </w:p>
    <w:p>
      <w:pPr>
        <w:pStyle w:val="7"/>
        <w:numPr>
          <w:ilvl w:val="0"/>
          <w:numId w:val="2"/>
        </w:numPr>
        <w:tabs>
          <w:tab w:val="left" w:pos="531"/>
        </w:tabs>
        <w:spacing w:before="5" w:after="0" w:line="240" w:lineRule="auto"/>
        <w:ind w:left="104" w:right="113" w:firstLine="280"/>
        <w:jc w:val="both"/>
        <w:rPr>
          <w:sz w:val="24"/>
        </w:rPr>
      </w:pPr>
      <w:r>
        <w:rPr>
          <w:sz w:val="24"/>
        </w:rP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pPr>
        <w:pStyle w:val="7"/>
        <w:numPr>
          <w:ilvl w:val="0"/>
          <w:numId w:val="2"/>
        </w:numPr>
        <w:tabs>
          <w:tab w:val="left" w:pos="531"/>
        </w:tabs>
        <w:spacing w:before="0" w:after="0" w:line="240" w:lineRule="auto"/>
        <w:ind w:left="104" w:right="119" w:firstLine="280"/>
        <w:jc w:val="both"/>
        <w:rPr>
          <w:sz w:val="24"/>
        </w:rPr>
      </w:pPr>
      <w:r>
        <w:rPr>
          <w:sz w:val="24"/>
        </w:rP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среднего общего образования и условий её реализации, учитывающих особенности развития и возможности обучающихся;</w:t>
      </w:r>
    </w:p>
    <w:p>
      <w:pPr>
        <w:pStyle w:val="7"/>
        <w:numPr>
          <w:ilvl w:val="0"/>
          <w:numId w:val="2"/>
        </w:numPr>
        <w:tabs>
          <w:tab w:val="left" w:pos="531"/>
        </w:tabs>
        <w:spacing w:before="0" w:after="0" w:line="240" w:lineRule="auto"/>
        <w:ind w:left="104" w:right="120" w:firstLine="280"/>
        <w:jc w:val="both"/>
        <w:rPr>
          <w:sz w:val="24"/>
        </w:rPr>
      </w:pPr>
      <w:r>
        <w:rPr>
          <w:sz w:val="24"/>
        </w:rPr>
        <w:t>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проектов и программ при поддержке педагогических работников;</w:t>
      </w:r>
    </w:p>
    <w:p>
      <w:pPr>
        <w:pStyle w:val="7"/>
        <w:numPr>
          <w:ilvl w:val="0"/>
          <w:numId w:val="2"/>
        </w:numPr>
        <w:tabs>
          <w:tab w:val="left" w:pos="531"/>
        </w:tabs>
        <w:spacing w:before="0" w:after="0" w:line="240" w:lineRule="auto"/>
        <w:ind w:left="104" w:right="114" w:firstLine="280"/>
        <w:jc w:val="both"/>
        <w:rPr>
          <w:sz w:val="24"/>
        </w:rPr>
      </w:pPr>
      <w:r>
        <w:rPr>
          <w:sz w:val="24"/>
        </w:rPr>
        <w:t>формирование у обучающихся первичного опыта самостоятельной образовательной, общественной, проектной, учебно-исследовательской, спортивно-оздоровительной и творческой деятельности;</w:t>
      </w:r>
    </w:p>
    <w:p>
      <w:pPr>
        <w:pStyle w:val="7"/>
        <w:numPr>
          <w:ilvl w:val="0"/>
          <w:numId w:val="2"/>
        </w:numPr>
        <w:tabs>
          <w:tab w:val="left" w:pos="531"/>
        </w:tabs>
        <w:spacing w:before="7" w:after="0" w:line="235" w:lineRule="auto"/>
        <w:ind w:left="104" w:right="121" w:firstLine="280"/>
        <w:jc w:val="both"/>
        <w:rPr>
          <w:sz w:val="24"/>
        </w:rPr>
      </w:pPr>
      <w:r>
        <w:rPr>
          <w:sz w:val="24"/>
        </w:rPr>
        <w:t>формирование у обучающихся экологической грамотности, навыков здорового и безопасного для человека и окружающей его среды образа жизни;</w:t>
      </w:r>
    </w:p>
    <w:p>
      <w:pPr>
        <w:spacing w:after="0" w:line="235" w:lineRule="auto"/>
        <w:jc w:val="both"/>
        <w:rPr>
          <w:sz w:val="24"/>
        </w:rPr>
        <w:sectPr>
          <w:type w:val="continuous"/>
          <w:pgSz w:w="11930" w:h="16860"/>
          <w:pgMar w:top="1020" w:right="720" w:bottom="280" w:left="1600" w:header="720" w:footer="720" w:gutter="0"/>
          <w:cols w:space="720" w:num="1"/>
        </w:sectPr>
      </w:pPr>
    </w:p>
    <w:p>
      <w:pPr>
        <w:pStyle w:val="7"/>
        <w:numPr>
          <w:ilvl w:val="0"/>
          <w:numId w:val="2"/>
        </w:numPr>
        <w:tabs>
          <w:tab w:val="left" w:pos="531"/>
        </w:tabs>
        <w:spacing w:before="65" w:after="0" w:line="242" w:lineRule="auto"/>
        <w:ind w:left="104" w:right="113" w:firstLine="280"/>
        <w:jc w:val="both"/>
        <w:rPr>
          <w:sz w:val="24"/>
        </w:rPr>
      </w:pPr>
      <w:r>
        <w:rPr>
          <w:sz w:val="24"/>
        </w:rPr>
        <w:t>использование в образовательной деятельности современных образовательных технологий, направленных, в том числе на воспитание обучающихся и</w:t>
      </w:r>
      <w:r>
        <w:rPr>
          <w:spacing w:val="40"/>
          <w:sz w:val="24"/>
        </w:rPr>
        <w:t xml:space="preserve"> </w:t>
      </w:r>
      <w:r>
        <w:rPr>
          <w:sz w:val="24"/>
        </w:rPr>
        <w:t>развитие</w:t>
      </w:r>
      <w:r>
        <w:rPr>
          <w:spacing w:val="40"/>
          <w:sz w:val="24"/>
        </w:rPr>
        <w:t xml:space="preserve"> </w:t>
      </w:r>
      <w:r>
        <w:rPr>
          <w:sz w:val="24"/>
        </w:rPr>
        <w:t>различных форм наставничества;</w:t>
      </w:r>
    </w:p>
    <w:p>
      <w:pPr>
        <w:pStyle w:val="7"/>
        <w:numPr>
          <w:ilvl w:val="0"/>
          <w:numId w:val="2"/>
        </w:numPr>
        <w:tabs>
          <w:tab w:val="left" w:pos="531"/>
        </w:tabs>
        <w:spacing w:before="0" w:after="0" w:line="240" w:lineRule="auto"/>
        <w:ind w:left="104" w:right="114" w:firstLine="280"/>
        <w:jc w:val="both"/>
        <w:rPr>
          <w:sz w:val="24"/>
        </w:rPr>
      </w:pPr>
      <w:r>
        <w:rPr>
          <w:sz w:val="24"/>
        </w:rPr>
        <w:t xml:space="preserve">обновление содержания программы среднего общего образования, методик и технологий её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учётом национальных и культурных особенностей субъекта Российской </w:t>
      </w:r>
      <w:r>
        <w:rPr>
          <w:spacing w:val="-2"/>
          <w:sz w:val="24"/>
        </w:rPr>
        <w:t>Федерации;</w:t>
      </w:r>
    </w:p>
    <w:p>
      <w:pPr>
        <w:pStyle w:val="7"/>
        <w:numPr>
          <w:ilvl w:val="0"/>
          <w:numId w:val="2"/>
        </w:numPr>
        <w:tabs>
          <w:tab w:val="left" w:pos="531"/>
        </w:tabs>
        <w:spacing w:before="0" w:after="0" w:line="240" w:lineRule="auto"/>
        <w:ind w:left="104" w:right="113" w:firstLine="280"/>
        <w:jc w:val="both"/>
        <w:rPr>
          <w:sz w:val="24"/>
        </w:rPr>
      </w:pPr>
      <w:r>
        <w:rPr>
          <w:sz w:val="24"/>
        </w:rPr>
        <w:t>эффективное использование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pPr>
        <w:pStyle w:val="7"/>
        <w:numPr>
          <w:ilvl w:val="0"/>
          <w:numId w:val="2"/>
        </w:numPr>
        <w:tabs>
          <w:tab w:val="left" w:pos="531"/>
        </w:tabs>
        <w:spacing w:before="2" w:after="0" w:line="235" w:lineRule="auto"/>
        <w:ind w:left="104" w:right="123" w:firstLine="280"/>
        <w:jc w:val="both"/>
        <w:rPr>
          <w:sz w:val="24"/>
        </w:rPr>
      </w:pPr>
      <w:r>
        <w:rPr>
          <w:sz w:val="24"/>
        </w:rPr>
        <w:t>эффективное управление организацией с использованием ИКТ, современных механизмов финансирования реализации программ среднего общего образования.</w:t>
      </w:r>
    </w:p>
    <w:p>
      <w:pPr>
        <w:pStyle w:val="5"/>
        <w:spacing w:before="4" w:line="208" w:lineRule="auto"/>
        <w:ind w:right="120" w:firstLine="280"/>
      </w:pPr>
      <w:r>
        <w:t>При</w:t>
      </w:r>
      <w:r>
        <w:rPr>
          <w:spacing w:val="-3"/>
        </w:rPr>
        <w:t xml:space="preserve"> </w:t>
      </w:r>
      <w:r>
        <w:t>реализации</w:t>
      </w:r>
      <w:r>
        <w:rPr>
          <w:spacing w:val="-5"/>
        </w:rPr>
        <w:t xml:space="preserve"> </w:t>
      </w:r>
      <w:r>
        <w:t>настоящей</w:t>
      </w:r>
      <w:r>
        <w:rPr>
          <w:spacing w:val="-5"/>
        </w:rPr>
        <w:t xml:space="preserve"> </w:t>
      </w:r>
      <w:r>
        <w:t>образовательной</w:t>
      </w:r>
      <w:r>
        <w:rPr>
          <w:spacing w:val="-2"/>
        </w:rPr>
        <w:t xml:space="preserve"> </w:t>
      </w:r>
      <w:r>
        <w:t>программы</w:t>
      </w:r>
      <w:r>
        <w:rPr>
          <w:spacing w:val="-2"/>
        </w:rPr>
        <w:t xml:space="preserve"> </w:t>
      </w:r>
      <w:r>
        <w:t>среднего</w:t>
      </w:r>
      <w:r>
        <w:rPr>
          <w:spacing w:val="-2"/>
        </w:rPr>
        <w:t xml:space="preserve"> </w:t>
      </w:r>
      <w:r>
        <w:t>общего</w:t>
      </w:r>
      <w:r>
        <w:rPr>
          <w:spacing w:val="-4"/>
        </w:rPr>
        <w:t xml:space="preserve"> </w:t>
      </w:r>
      <w:r>
        <w:t>образования</w:t>
      </w:r>
      <w:r>
        <w:rPr>
          <w:spacing w:val="-4"/>
        </w:rPr>
        <w:t xml:space="preserve"> </w:t>
      </w:r>
      <w:r>
        <w:t>в рамках сетевого взаимодействия используются ресурсы иных организаций, направленные на обеспечение качества условий реализации образовательной деятельности</w:t>
      </w:r>
    </w:p>
    <w:p>
      <w:pPr>
        <w:pStyle w:val="2"/>
        <w:spacing w:before="274"/>
        <w:ind w:right="209"/>
      </w:pPr>
      <w:r>
        <w:t>Кадровые</w:t>
      </w:r>
      <w:r>
        <w:rPr>
          <w:spacing w:val="-13"/>
        </w:rPr>
        <w:t xml:space="preserve"> </w:t>
      </w:r>
      <w:r>
        <w:t>условия</w:t>
      </w:r>
      <w:r>
        <w:rPr>
          <w:spacing w:val="-6"/>
        </w:rPr>
        <w:t xml:space="preserve"> </w:t>
      </w:r>
      <w:r>
        <w:t>реализации</w:t>
      </w:r>
      <w:r>
        <w:rPr>
          <w:spacing w:val="-4"/>
        </w:rPr>
        <w:t xml:space="preserve"> </w:t>
      </w:r>
      <w:r>
        <w:t>ФОП</w:t>
      </w:r>
      <w:r>
        <w:rPr>
          <w:spacing w:val="-4"/>
        </w:rPr>
        <w:t xml:space="preserve"> </w:t>
      </w:r>
      <w:r>
        <w:rPr>
          <w:spacing w:val="-5"/>
        </w:rPr>
        <w:t>СОО</w:t>
      </w:r>
    </w:p>
    <w:p>
      <w:pPr>
        <w:pStyle w:val="5"/>
        <w:spacing w:before="266"/>
        <w:ind w:right="121"/>
      </w:pPr>
      <w:r>
        <w:t>Для реализации ФОП ООО МБОУ «</w:t>
      </w:r>
      <w:r>
        <w:rPr>
          <w:lang w:val="ru-RU"/>
        </w:rPr>
        <w:t>Озёрная</w:t>
      </w:r>
      <w:r>
        <w:rPr>
          <w:spacing w:val="40"/>
        </w:rPr>
        <w:t xml:space="preserve"> </w:t>
      </w:r>
      <w:r>
        <w:t>СОШ»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pPr>
        <w:pStyle w:val="5"/>
        <w:ind w:left="332" w:firstLine="0"/>
      </w:pPr>
      <w:r>
        <w:t>Обеспеченность</w:t>
      </w:r>
      <w:r>
        <w:rPr>
          <w:spacing w:val="-10"/>
        </w:rPr>
        <w:t xml:space="preserve"> </w:t>
      </w:r>
      <w:r>
        <w:t>кадровыми</w:t>
      </w:r>
      <w:r>
        <w:rPr>
          <w:spacing w:val="-3"/>
        </w:rPr>
        <w:t xml:space="preserve"> </w:t>
      </w:r>
      <w:r>
        <w:t>условиями</w:t>
      </w:r>
      <w:r>
        <w:rPr>
          <w:spacing w:val="-11"/>
        </w:rPr>
        <w:t xml:space="preserve"> </w:t>
      </w:r>
      <w:r>
        <w:t>включает</w:t>
      </w:r>
      <w:r>
        <w:rPr>
          <w:spacing w:val="-10"/>
        </w:rPr>
        <w:t xml:space="preserve"> </w:t>
      </w:r>
      <w:r>
        <w:t>в</w:t>
      </w:r>
      <w:r>
        <w:rPr>
          <w:spacing w:val="-14"/>
        </w:rPr>
        <w:t xml:space="preserve"> </w:t>
      </w:r>
      <w:r>
        <w:rPr>
          <w:spacing w:val="-2"/>
        </w:rPr>
        <w:t>себя:</w:t>
      </w:r>
    </w:p>
    <w:p>
      <w:pPr>
        <w:pStyle w:val="7"/>
        <w:numPr>
          <w:ilvl w:val="0"/>
          <w:numId w:val="2"/>
        </w:numPr>
        <w:tabs>
          <w:tab w:val="left" w:pos="666"/>
          <w:tab w:val="left" w:pos="668"/>
        </w:tabs>
        <w:spacing w:before="8" w:after="0" w:line="237" w:lineRule="auto"/>
        <w:ind w:left="668" w:right="144" w:hanging="339"/>
        <w:jc w:val="both"/>
        <w:rPr>
          <w:sz w:val="24"/>
        </w:rPr>
      </w:pPr>
      <w:r>
        <w:rPr>
          <w:sz w:val="24"/>
        </w:rPr>
        <w:t>укомплектованность образовательной организации педагогическими, руководящими и иными работниками;</w:t>
      </w:r>
    </w:p>
    <w:p>
      <w:pPr>
        <w:pStyle w:val="7"/>
        <w:numPr>
          <w:ilvl w:val="0"/>
          <w:numId w:val="2"/>
        </w:numPr>
        <w:tabs>
          <w:tab w:val="left" w:pos="666"/>
          <w:tab w:val="left" w:pos="668"/>
        </w:tabs>
        <w:spacing w:before="0" w:after="0" w:line="240" w:lineRule="auto"/>
        <w:ind w:left="668" w:right="125" w:hanging="339"/>
        <w:jc w:val="both"/>
        <w:rPr>
          <w:sz w:val="24"/>
        </w:rPr>
      </w:pPr>
      <w:r>
        <w:rPr>
          <w:sz w:val="24"/>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w:t>
      </w:r>
    </w:p>
    <w:p>
      <w:pPr>
        <w:pStyle w:val="7"/>
        <w:numPr>
          <w:ilvl w:val="0"/>
          <w:numId w:val="2"/>
        </w:numPr>
        <w:tabs>
          <w:tab w:val="left" w:pos="666"/>
          <w:tab w:val="left" w:pos="668"/>
        </w:tabs>
        <w:spacing w:before="1" w:after="0" w:line="240" w:lineRule="auto"/>
        <w:ind w:left="668" w:right="113" w:hanging="339"/>
        <w:jc w:val="both"/>
        <w:rPr>
          <w:sz w:val="24"/>
        </w:rPr>
      </w:pPr>
      <w:r>
        <w:rPr>
          <w:sz w:val="24"/>
        </w:rPr>
        <w:t>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w:t>
      </w:r>
    </w:p>
    <w:p>
      <w:pPr>
        <w:pStyle w:val="5"/>
        <w:spacing w:before="2"/>
        <w:ind w:right="115"/>
      </w:pPr>
      <w:r>
        <w:t>Кроме того, МБОУ «</w:t>
      </w:r>
      <w:r>
        <w:rPr>
          <w:lang w:val="ru-RU"/>
        </w:rPr>
        <w:t>Озёрная</w:t>
      </w:r>
      <w:r>
        <w:rPr>
          <w:spacing w:val="40"/>
        </w:rPr>
        <w:t xml:space="preserve"> </w:t>
      </w:r>
      <w:r>
        <w:t>СОШ»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w:t>
      </w:r>
      <w:r>
        <w:rPr>
          <w:spacing w:val="80"/>
        </w:rPr>
        <w:t xml:space="preserve"> </w:t>
      </w:r>
      <w:r>
        <w:rPr>
          <w:spacing w:val="-2"/>
        </w:rPr>
        <w:t>программы.</w:t>
      </w:r>
    </w:p>
    <w:p>
      <w:pPr>
        <w:pStyle w:val="5"/>
        <w:spacing w:before="5"/>
        <w:ind w:left="0" w:firstLine="0"/>
        <w:jc w:val="left"/>
      </w:pPr>
    </w:p>
    <w:p>
      <w:pPr>
        <w:pStyle w:val="2"/>
        <w:ind w:left="278" w:right="80"/>
      </w:pPr>
      <w:r>
        <w:t>Профессиональное</w:t>
      </w:r>
      <w:r>
        <w:rPr>
          <w:spacing w:val="-14"/>
        </w:rPr>
        <w:t xml:space="preserve"> </w:t>
      </w:r>
      <w:r>
        <w:t>развитие</w:t>
      </w:r>
      <w:r>
        <w:rPr>
          <w:spacing w:val="-12"/>
        </w:rPr>
        <w:t xml:space="preserve"> </w:t>
      </w:r>
      <w:r>
        <w:t>и</w:t>
      </w:r>
      <w:r>
        <w:rPr>
          <w:spacing w:val="-10"/>
        </w:rPr>
        <w:t xml:space="preserve"> </w:t>
      </w:r>
      <w:r>
        <w:t>повышение</w:t>
      </w:r>
      <w:r>
        <w:rPr>
          <w:spacing w:val="-10"/>
        </w:rPr>
        <w:t xml:space="preserve"> </w:t>
      </w:r>
      <w:r>
        <w:t>квалификации</w:t>
      </w:r>
      <w:r>
        <w:rPr>
          <w:spacing w:val="-9"/>
        </w:rPr>
        <w:t xml:space="preserve"> </w:t>
      </w:r>
      <w:r>
        <w:rPr>
          <w:spacing w:val="-2"/>
        </w:rPr>
        <w:t>педагогических</w:t>
      </w:r>
    </w:p>
    <w:p>
      <w:pPr>
        <w:spacing w:before="0"/>
        <w:ind w:left="198" w:right="210" w:firstLine="0"/>
        <w:jc w:val="center"/>
        <w:rPr>
          <w:b/>
          <w:sz w:val="24"/>
        </w:rPr>
      </w:pPr>
      <w:r>
        <w:rPr>
          <w:b/>
          <w:spacing w:val="-2"/>
          <w:sz w:val="24"/>
        </w:rPr>
        <w:t>работников</w:t>
      </w:r>
    </w:p>
    <w:p>
      <w:pPr>
        <w:pStyle w:val="5"/>
        <w:spacing w:before="267"/>
        <w:ind w:right="114"/>
      </w:pPr>
      <w:r>
        <w:t>Основным условием формирования и наращивания необходимого и достаточного кадрового потенциала МБОУ «</w:t>
      </w:r>
      <w:r>
        <w:rPr>
          <w:lang w:val="ru-RU"/>
        </w:rPr>
        <w:t>Озёрная</w:t>
      </w:r>
      <w:r>
        <w:t xml:space="preserve"> СОШ» является обеспечение адекватности системы непрерывного педагогического образования происходящим изменениям в</w:t>
      </w:r>
      <w:r>
        <w:rPr>
          <w:spacing w:val="40"/>
        </w:rPr>
        <w:t xml:space="preserve"> </w:t>
      </w:r>
      <w:r>
        <w:t>системе образования в целом.</w:t>
      </w:r>
    </w:p>
    <w:p>
      <w:pPr>
        <w:pStyle w:val="5"/>
        <w:spacing w:before="3" w:line="275" w:lineRule="exact"/>
        <w:ind w:left="332" w:firstLine="0"/>
      </w:pPr>
      <w:r>
        <w:t>Непрерывность</w:t>
      </w:r>
      <w:r>
        <w:rPr>
          <w:spacing w:val="-7"/>
        </w:rPr>
        <w:t xml:space="preserve"> </w:t>
      </w:r>
      <w:r>
        <w:t>профессионального</w:t>
      </w:r>
      <w:r>
        <w:rPr>
          <w:spacing w:val="-7"/>
        </w:rPr>
        <w:t xml:space="preserve"> </w:t>
      </w:r>
      <w:r>
        <w:t>развития</w:t>
      </w:r>
      <w:r>
        <w:rPr>
          <w:spacing w:val="-12"/>
        </w:rPr>
        <w:t xml:space="preserve"> </w:t>
      </w:r>
      <w:r>
        <w:t>педагогических</w:t>
      </w:r>
      <w:r>
        <w:rPr>
          <w:spacing w:val="-3"/>
        </w:rPr>
        <w:t xml:space="preserve"> </w:t>
      </w:r>
      <w:r>
        <w:t>и</w:t>
      </w:r>
      <w:r>
        <w:rPr>
          <w:spacing w:val="-9"/>
        </w:rPr>
        <w:t xml:space="preserve"> </w:t>
      </w:r>
      <w:r>
        <w:t>иных</w:t>
      </w:r>
      <w:r>
        <w:rPr>
          <w:spacing w:val="-5"/>
        </w:rPr>
        <w:t xml:space="preserve"> </w:t>
      </w:r>
      <w:r>
        <w:t>работников</w:t>
      </w:r>
      <w:r>
        <w:rPr>
          <w:spacing w:val="-5"/>
        </w:rPr>
        <w:t xml:space="preserve"> </w:t>
      </w:r>
      <w:r>
        <w:rPr>
          <w:spacing w:val="-4"/>
        </w:rPr>
        <w:t>МБОУ</w:t>
      </w:r>
    </w:p>
    <w:p>
      <w:pPr>
        <w:pStyle w:val="5"/>
        <w:ind w:right="120" w:firstLine="0"/>
      </w:pPr>
      <w:r>
        <w:t>«</w:t>
      </w:r>
      <w:r>
        <w:rPr>
          <w:lang w:val="ru-RU"/>
        </w:rPr>
        <w:t>Озёрная</w:t>
      </w:r>
      <w:r>
        <w:rPr>
          <w:spacing w:val="40"/>
        </w:rPr>
        <w:t xml:space="preserve"> </w:t>
      </w:r>
      <w:r>
        <w:t>СОШ», участвующих в разработке и реализации основной</w:t>
      </w:r>
      <w:r>
        <w:rPr>
          <w:spacing w:val="40"/>
        </w:rPr>
        <w:t xml:space="preserve"> </w:t>
      </w:r>
      <w:r>
        <w:t>образовательной программы среднего общего образования, характеризуется долей работников, повышающих квалификацию не реже 1 раза в 3 года.</w:t>
      </w:r>
    </w:p>
    <w:p>
      <w:pPr>
        <w:pStyle w:val="5"/>
        <w:ind w:right="136"/>
      </w:pPr>
      <w:r>
        <w:t>При этом могут быть использованы различные образовательные организации, имеющие соответствующую лицензию.</w:t>
      </w:r>
    </w:p>
    <w:p>
      <w:pPr>
        <w:pStyle w:val="5"/>
        <w:ind w:right="116"/>
      </w:pPr>
      <w:r>
        <w:t>В ходе реализации ФОП СОО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pPr>
        <w:spacing w:after="0"/>
        <w:sectPr>
          <w:footerReference r:id="rId5" w:type="default"/>
          <w:pgSz w:w="11930" w:h="16860"/>
          <w:pgMar w:top="1020" w:right="720" w:bottom="800" w:left="1600" w:header="0" w:footer="602" w:gutter="0"/>
          <w:pgNumType w:start="2"/>
          <w:cols w:space="720" w:num="1"/>
        </w:sectPr>
      </w:pPr>
    </w:p>
    <w:p>
      <w:pPr>
        <w:pStyle w:val="5"/>
        <w:spacing w:before="63" w:line="242" w:lineRule="auto"/>
        <w:ind w:right="120"/>
      </w:pPr>
      <w:r>
        <w:t>Ожидаемый результат повышения квалификации — профессиональная готовность работников образования к реализации ФГОС и ФОП СОО:</w:t>
      </w:r>
    </w:p>
    <w:p>
      <w:pPr>
        <w:pStyle w:val="7"/>
        <w:numPr>
          <w:ilvl w:val="0"/>
          <w:numId w:val="3"/>
        </w:numPr>
        <w:tabs>
          <w:tab w:val="left" w:pos="668"/>
        </w:tabs>
        <w:spacing w:before="0" w:after="0" w:line="240" w:lineRule="auto"/>
        <w:ind w:left="668" w:right="139" w:hanging="339"/>
        <w:jc w:val="both"/>
        <w:rPr>
          <w:sz w:val="24"/>
        </w:rPr>
      </w:pPr>
      <w:r>
        <w:rPr>
          <w:sz w:val="24"/>
        </w:rPr>
        <w:t>обеспечение оптимального вхождения работников образования в систему ценностей современного образования;</w:t>
      </w:r>
    </w:p>
    <w:p>
      <w:pPr>
        <w:pStyle w:val="7"/>
        <w:numPr>
          <w:ilvl w:val="0"/>
          <w:numId w:val="3"/>
        </w:numPr>
        <w:tabs>
          <w:tab w:val="left" w:pos="668"/>
        </w:tabs>
        <w:spacing w:before="0" w:after="0" w:line="240" w:lineRule="auto"/>
        <w:ind w:left="668" w:right="127" w:hanging="339"/>
        <w:jc w:val="both"/>
        <w:rPr>
          <w:sz w:val="24"/>
        </w:rPr>
      </w:pPr>
      <w:r>
        <w:rPr>
          <w:sz w:val="24"/>
        </w:rPr>
        <w:t>освоение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pPr>
        <w:pStyle w:val="7"/>
        <w:numPr>
          <w:ilvl w:val="0"/>
          <w:numId w:val="3"/>
        </w:numPr>
        <w:tabs>
          <w:tab w:val="left" w:pos="668"/>
        </w:tabs>
        <w:spacing w:before="0" w:after="0" w:line="240" w:lineRule="auto"/>
        <w:ind w:left="668" w:right="123" w:hanging="339"/>
        <w:jc w:val="both"/>
        <w:rPr>
          <w:sz w:val="24"/>
        </w:rPr>
      </w:pPr>
      <w:r>
        <w:rPr>
          <w:sz w:val="24"/>
        </w:rPr>
        <w:t>овладение учебно-методическими и информационно-методическими ресурсами, необходимыми для успешного решения задач ФГОС СОО.</w:t>
      </w:r>
    </w:p>
    <w:p>
      <w:pPr>
        <w:pStyle w:val="5"/>
        <w:ind w:right="114"/>
      </w:pPr>
      <w:r>
        <w:t>Одним из важнейших механизмов обеспечения необходимого квалификационного уровня педагогических работников, участвующих в разработке и реализации ФОП СОО, является система методической работы, обеспечивающая сопровождение деятельности педагогов на всех этапах реализации требований ФГОС СОО.</w:t>
      </w:r>
    </w:p>
    <w:p>
      <w:pPr>
        <w:pStyle w:val="5"/>
        <w:ind w:right="120"/>
      </w:pPr>
      <w:r>
        <w:t>Актуальные вопросы реализации ФОП ООО рассматриваются методическими объединениями, действующими в МБОУ «</w:t>
      </w:r>
      <w:r>
        <w:rPr>
          <w:lang w:val="ru-RU"/>
        </w:rPr>
        <w:t>Озёрная</w:t>
      </w:r>
      <w:r>
        <w:rPr>
          <w:spacing w:val="40"/>
        </w:rPr>
        <w:t xml:space="preserve"> </w:t>
      </w:r>
      <w:r>
        <w:t>СОШ», а также методическими и учебно-методическими объединениями в сфере общего образования, действующими на муниципальном и региональном уровнях.</w:t>
      </w:r>
    </w:p>
    <w:p>
      <w:pPr>
        <w:pStyle w:val="5"/>
        <w:spacing w:before="3" w:line="208" w:lineRule="auto"/>
        <w:ind w:right="118" w:firstLine="280"/>
      </w:pPr>
      <w:r>
        <w:t xml:space="preserve">Педагогическими работниками образовательной организации системно разрабатываются методические темы, отражающие их непрерывное профессиональное </w:t>
      </w:r>
      <w:r>
        <w:rPr>
          <w:spacing w:val="-2"/>
        </w:rPr>
        <w:t>развитие.</w:t>
      </w:r>
    </w:p>
    <w:p>
      <w:pPr>
        <w:pStyle w:val="2"/>
        <w:spacing w:before="240"/>
        <w:ind w:right="205"/>
      </w:pPr>
      <w:r>
        <w:t>Психолого-педагогические</w:t>
      </w:r>
      <w:r>
        <w:rPr>
          <w:spacing w:val="-10"/>
        </w:rPr>
        <w:t xml:space="preserve"> </w:t>
      </w:r>
      <w:r>
        <w:t>условия</w:t>
      </w:r>
      <w:r>
        <w:rPr>
          <w:spacing w:val="-8"/>
        </w:rPr>
        <w:t xml:space="preserve"> </w:t>
      </w:r>
      <w:r>
        <w:t>реализации</w:t>
      </w:r>
      <w:r>
        <w:rPr>
          <w:spacing w:val="-3"/>
        </w:rPr>
        <w:t xml:space="preserve"> </w:t>
      </w:r>
      <w:r>
        <w:t>ФОП</w:t>
      </w:r>
      <w:r>
        <w:rPr>
          <w:spacing w:val="-6"/>
        </w:rPr>
        <w:t xml:space="preserve"> </w:t>
      </w:r>
      <w:r>
        <w:rPr>
          <w:spacing w:val="-5"/>
        </w:rPr>
        <w:t>СОО</w:t>
      </w:r>
    </w:p>
    <w:p>
      <w:pPr>
        <w:pStyle w:val="5"/>
        <w:spacing w:before="266"/>
        <w:ind w:right="113"/>
      </w:pPr>
      <w:r>
        <w:t>Психолого-педагогические условия, созданные в МБОУ «</w:t>
      </w:r>
      <w:r>
        <w:rPr>
          <w:lang w:val="ru-RU"/>
        </w:rPr>
        <w:t>Озёрная</w:t>
      </w:r>
      <w:r>
        <w:rPr>
          <w:spacing w:val="40"/>
        </w:rPr>
        <w:t xml:space="preserve"> </w:t>
      </w:r>
      <w:r>
        <w:t>СОШ», обеспечивают исполнение требований ФГОС и ФОП СОО к психолого-педагогическим условиям реализации основной образовательной программы среднего общего</w:t>
      </w:r>
      <w:r>
        <w:rPr>
          <w:spacing w:val="40"/>
        </w:rPr>
        <w:t xml:space="preserve"> </w:t>
      </w:r>
      <w:r>
        <w:t>образования,</w:t>
      </w:r>
      <w:r>
        <w:rPr>
          <w:spacing w:val="40"/>
        </w:rPr>
        <w:t xml:space="preserve"> </w:t>
      </w:r>
      <w:r>
        <w:t>в частности:</w:t>
      </w:r>
    </w:p>
    <w:p>
      <w:pPr>
        <w:pStyle w:val="7"/>
        <w:numPr>
          <w:ilvl w:val="0"/>
          <w:numId w:val="4"/>
        </w:numPr>
        <w:tabs>
          <w:tab w:val="left" w:pos="652"/>
        </w:tabs>
        <w:spacing w:before="0" w:after="0" w:line="240" w:lineRule="auto"/>
        <w:ind w:left="104" w:right="121" w:firstLine="228"/>
        <w:jc w:val="both"/>
        <w:rPr>
          <w:sz w:val="24"/>
        </w:rPr>
      </w:pPr>
      <w:r>
        <w:rPr>
          <w:sz w:val="24"/>
        </w:rPr>
        <w:t>обеспечивают преемственность содержания и форм организации образовательной деятельности при реализации образовательных программ начального, основного и среднего общего образования;</w:t>
      </w:r>
    </w:p>
    <w:p>
      <w:pPr>
        <w:pStyle w:val="7"/>
        <w:numPr>
          <w:ilvl w:val="0"/>
          <w:numId w:val="4"/>
        </w:numPr>
        <w:tabs>
          <w:tab w:val="left" w:pos="700"/>
        </w:tabs>
        <w:spacing w:before="3" w:after="0" w:line="240" w:lineRule="auto"/>
        <w:ind w:left="104" w:right="122" w:firstLine="228"/>
        <w:jc w:val="both"/>
        <w:rPr>
          <w:sz w:val="24"/>
        </w:rPr>
      </w:pPr>
      <w:r>
        <w:rPr>
          <w:sz w:val="24"/>
        </w:rPr>
        <w:t>способствуют социально-психологической адаптации обучающихся к условиям образовательной</w:t>
      </w:r>
      <w:r>
        <w:rPr>
          <w:spacing w:val="-3"/>
          <w:sz w:val="24"/>
        </w:rPr>
        <w:t xml:space="preserve"> </w:t>
      </w:r>
      <w:r>
        <w:rPr>
          <w:sz w:val="24"/>
        </w:rPr>
        <w:t>организации</w:t>
      </w:r>
      <w:r>
        <w:rPr>
          <w:spacing w:val="-3"/>
          <w:sz w:val="24"/>
        </w:rPr>
        <w:t xml:space="preserve"> </w:t>
      </w:r>
      <w:r>
        <w:rPr>
          <w:sz w:val="24"/>
        </w:rPr>
        <w:t>с</w:t>
      </w:r>
      <w:r>
        <w:rPr>
          <w:spacing w:val="-3"/>
          <w:sz w:val="24"/>
        </w:rPr>
        <w:t xml:space="preserve"> </w:t>
      </w:r>
      <w:r>
        <w:rPr>
          <w:sz w:val="24"/>
        </w:rPr>
        <w:t>учётом</w:t>
      </w:r>
      <w:r>
        <w:rPr>
          <w:spacing w:val="-4"/>
          <w:sz w:val="24"/>
        </w:rPr>
        <w:t xml:space="preserve"> </w:t>
      </w:r>
      <w:r>
        <w:rPr>
          <w:sz w:val="24"/>
        </w:rPr>
        <w:t>специфики</w:t>
      </w:r>
      <w:r>
        <w:rPr>
          <w:spacing w:val="-3"/>
          <w:sz w:val="24"/>
        </w:rPr>
        <w:t xml:space="preserve"> </w:t>
      </w:r>
      <w:r>
        <w:rPr>
          <w:sz w:val="24"/>
        </w:rPr>
        <w:t>их возрастного</w:t>
      </w:r>
      <w:r>
        <w:rPr>
          <w:spacing w:val="-3"/>
          <w:sz w:val="24"/>
        </w:rPr>
        <w:t xml:space="preserve"> </w:t>
      </w:r>
      <w:r>
        <w:rPr>
          <w:sz w:val="24"/>
        </w:rPr>
        <w:t>психофизиологического развития, включая особенности адаптации к социальной среде;</w:t>
      </w:r>
    </w:p>
    <w:p>
      <w:pPr>
        <w:pStyle w:val="7"/>
        <w:numPr>
          <w:ilvl w:val="0"/>
          <w:numId w:val="4"/>
        </w:numPr>
        <w:tabs>
          <w:tab w:val="left" w:pos="601"/>
        </w:tabs>
        <w:spacing w:before="0" w:after="0" w:line="240" w:lineRule="auto"/>
        <w:ind w:left="104" w:right="118" w:firstLine="228"/>
        <w:jc w:val="both"/>
        <w:rPr>
          <w:sz w:val="24"/>
        </w:rPr>
      </w:pPr>
      <w:r>
        <w:rPr>
          <w:sz w:val="24"/>
        </w:rPr>
        <w:t>способствуют формированию и развитию психолого-педагогической компетентности работников образовательной организации и родителей (законных представителей) несовершеннолетних обучающихся;</w:t>
      </w:r>
    </w:p>
    <w:p>
      <w:pPr>
        <w:pStyle w:val="7"/>
        <w:numPr>
          <w:ilvl w:val="0"/>
          <w:numId w:val="4"/>
        </w:numPr>
        <w:tabs>
          <w:tab w:val="left" w:pos="704"/>
        </w:tabs>
        <w:spacing w:before="0" w:after="0" w:line="240" w:lineRule="auto"/>
        <w:ind w:left="104" w:right="119" w:firstLine="228"/>
        <w:jc w:val="both"/>
        <w:rPr>
          <w:sz w:val="24"/>
        </w:rPr>
      </w:pPr>
      <w:r>
        <w:rPr>
          <w:sz w:val="24"/>
        </w:rPr>
        <w:t>обеспечивают профилактику формирования у обучающихся девиантных форм поведения, агрессии и повышенной тревожности.</w:t>
      </w:r>
    </w:p>
    <w:p>
      <w:pPr>
        <w:pStyle w:val="5"/>
        <w:ind w:right="117"/>
      </w:pPr>
      <w:r>
        <w:t>В процессе реализации ФОП СОО МБОУ «</w:t>
      </w:r>
      <w:r>
        <w:rPr>
          <w:lang w:val="ru-RU"/>
        </w:rPr>
        <w:t>Озёрная</w:t>
      </w:r>
      <w:r>
        <w:rPr>
          <w:spacing w:val="40"/>
        </w:rPr>
        <w:t xml:space="preserve"> </w:t>
      </w:r>
      <w:r>
        <w:t>СОШ»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w:t>
      </w:r>
    </w:p>
    <w:p>
      <w:pPr>
        <w:pStyle w:val="7"/>
        <w:numPr>
          <w:ilvl w:val="1"/>
          <w:numId w:val="4"/>
        </w:numPr>
        <w:tabs>
          <w:tab w:val="left" w:pos="668"/>
          <w:tab w:val="left" w:pos="2449"/>
          <w:tab w:val="left" w:pos="2862"/>
          <w:tab w:val="left" w:pos="4040"/>
          <w:tab w:val="left" w:pos="7075"/>
          <w:tab w:val="left" w:pos="9012"/>
        </w:tabs>
        <w:spacing w:before="0" w:after="0" w:line="240" w:lineRule="auto"/>
        <w:ind w:left="668" w:right="141" w:hanging="339"/>
        <w:jc w:val="left"/>
        <w:rPr>
          <w:sz w:val="24"/>
        </w:rPr>
      </w:pPr>
      <w:r>
        <w:rPr>
          <w:spacing w:val="-2"/>
          <w:sz w:val="24"/>
        </w:rPr>
        <w:t>формирование</w:t>
      </w:r>
      <w:r>
        <w:rPr>
          <w:sz w:val="24"/>
        </w:rPr>
        <w:tab/>
      </w:r>
      <w:r>
        <w:rPr>
          <w:spacing w:val="-10"/>
          <w:sz w:val="24"/>
        </w:rPr>
        <w:t>и</w:t>
      </w:r>
      <w:r>
        <w:rPr>
          <w:sz w:val="24"/>
        </w:rPr>
        <w:tab/>
      </w:r>
      <w:r>
        <w:rPr>
          <w:spacing w:val="-2"/>
          <w:sz w:val="24"/>
        </w:rPr>
        <w:t>развитие</w:t>
      </w:r>
      <w:r>
        <w:rPr>
          <w:sz w:val="24"/>
        </w:rPr>
        <w:tab/>
      </w:r>
      <w:r>
        <w:rPr>
          <w:spacing w:val="-2"/>
          <w:sz w:val="24"/>
        </w:rPr>
        <w:t>психолого-педагогической</w:t>
      </w:r>
      <w:r>
        <w:rPr>
          <w:sz w:val="24"/>
        </w:rPr>
        <w:tab/>
      </w:r>
      <w:r>
        <w:rPr>
          <w:spacing w:val="-2"/>
          <w:sz w:val="24"/>
        </w:rPr>
        <w:t>компетентности</w:t>
      </w:r>
      <w:r>
        <w:rPr>
          <w:sz w:val="24"/>
        </w:rPr>
        <w:tab/>
      </w:r>
      <w:r>
        <w:rPr>
          <w:spacing w:val="-4"/>
          <w:sz w:val="24"/>
        </w:rPr>
        <w:t xml:space="preserve">всех </w:t>
      </w:r>
      <w:r>
        <w:rPr>
          <w:sz w:val="24"/>
        </w:rPr>
        <w:t>участников образовательных отношений;</w:t>
      </w:r>
    </w:p>
    <w:p>
      <w:pPr>
        <w:pStyle w:val="7"/>
        <w:numPr>
          <w:ilvl w:val="1"/>
          <w:numId w:val="4"/>
        </w:numPr>
        <w:tabs>
          <w:tab w:val="left" w:pos="668"/>
        </w:tabs>
        <w:spacing w:before="1" w:after="0" w:line="240" w:lineRule="auto"/>
        <w:ind w:left="668" w:right="188" w:hanging="339"/>
        <w:jc w:val="left"/>
        <w:rPr>
          <w:sz w:val="24"/>
        </w:rPr>
      </w:pPr>
      <w:r>
        <w:rPr>
          <w:sz w:val="24"/>
        </w:rPr>
        <w:t xml:space="preserve">сохранение и укрепление психологического благополучия и психического здоровья </w:t>
      </w:r>
      <w:r>
        <w:rPr>
          <w:spacing w:val="-2"/>
          <w:sz w:val="24"/>
        </w:rPr>
        <w:t>обучающихся;</w:t>
      </w:r>
    </w:p>
    <w:p>
      <w:pPr>
        <w:pStyle w:val="7"/>
        <w:numPr>
          <w:ilvl w:val="1"/>
          <w:numId w:val="4"/>
        </w:numPr>
        <w:tabs>
          <w:tab w:val="left" w:pos="668"/>
        </w:tabs>
        <w:spacing w:before="0" w:after="0" w:line="240" w:lineRule="auto"/>
        <w:ind w:left="668" w:right="0" w:hanging="338"/>
        <w:jc w:val="left"/>
        <w:rPr>
          <w:sz w:val="24"/>
        </w:rPr>
      </w:pPr>
      <w:r>
        <w:rPr>
          <w:sz w:val="24"/>
        </w:rPr>
        <w:t>поддержка</w:t>
      </w:r>
      <w:r>
        <w:rPr>
          <w:spacing w:val="-16"/>
          <w:sz w:val="24"/>
        </w:rPr>
        <w:t xml:space="preserve"> </w:t>
      </w:r>
      <w:r>
        <w:rPr>
          <w:sz w:val="24"/>
        </w:rPr>
        <w:t>и</w:t>
      </w:r>
      <w:r>
        <w:rPr>
          <w:spacing w:val="-6"/>
          <w:sz w:val="24"/>
        </w:rPr>
        <w:t xml:space="preserve"> </w:t>
      </w:r>
      <w:r>
        <w:rPr>
          <w:sz w:val="24"/>
        </w:rPr>
        <w:t>сопровождение</w:t>
      </w:r>
      <w:r>
        <w:rPr>
          <w:spacing w:val="-13"/>
          <w:sz w:val="24"/>
        </w:rPr>
        <w:t xml:space="preserve"> </w:t>
      </w:r>
      <w:r>
        <w:rPr>
          <w:sz w:val="24"/>
        </w:rPr>
        <w:t>детско-родительских</w:t>
      </w:r>
      <w:r>
        <w:rPr>
          <w:spacing w:val="-1"/>
          <w:sz w:val="24"/>
        </w:rPr>
        <w:t xml:space="preserve"> </w:t>
      </w:r>
      <w:r>
        <w:rPr>
          <w:spacing w:val="-2"/>
          <w:sz w:val="24"/>
        </w:rPr>
        <w:t>отношений;</w:t>
      </w:r>
    </w:p>
    <w:p>
      <w:pPr>
        <w:pStyle w:val="7"/>
        <w:numPr>
          <w:ilvl w:val="1"/>
          <w:numId w:val="4"/>
        </w:numPr>
        <w:tabs>
          <w:tab w:val="left" w:pos="668"/>
        </w:tabs>
        <w:spacing w:before="0" w:after="0" w:line="240" w:lineRule="auto"/>
        <w:ind w:left="668" w:right="0" w:hanging="338"/>
        <w:jc w:val="left"/>
        <w:rPr>
          <w:sz w:val="24"/>
        </w:rPr>
      </w:pPr>
      <w:r>
        <w:rPr>
          <w:sz w:val="24"/>
        </w:rPr>
        <w:t>формирование</w:t>
      </w:r>
      <w:r>
        <w:rPr>
          <w:spacing w:val="-12"/>
          <w:sz w:val="24"/>
        </w:rPr>
        <w:t xml:space="preserve"> </w:t>
      </w:r>
      <w:r>
        <w:rPr>
          <w:sz w:val="24"/>
        </w:rPr>
        <w:t>ценности</w:t>
      </w:r>
      <w:r>
        <w:rPr>
          <w:spacing w:val="-7"/>
          <w:sz w:val="24"/>
        </w:rPr>
        <w:t xml:space="preserve"> </w:t>
      </w:r>
      <w:r>
        <w:rPr>
          <w:sz w:val="24"/>
        </w:rPr>
        <w:t>здоровья</w:t>
      </w:r>
      <w:r>
        <w:rPr>
          <w:spacing w:val="-15"/>
          <w:sz w:val="24"/>
        </w:rPr>
        <w:t xml:space="preserve"> </w:t>
      </w:r>
      <w:r>
        <w:rPr>
          <w:sz w:val="24"/>
        </w:rPr>
        <w:t>и</w:t>
      </w:r>
      <w:r>
        <w:rPr>
          <w:spacing w:val="-8"/>
          <w:sz w:val="24"/>
        </w:rPr>
        <w:t xml:space="preserve"> </w:t>
      </w:r>
      <w:r>
        <w:rPr>
          <w:sz w:val="24"/>
        </w:rPr>
        <w:t>безопасного</w:t>
      </w:r>
      <w:r>
        <w:rPr>
          <w:spacing w:val="-9"/>
          <w:sz w:val="24"/>
        </w:rPr>
        <w:t xml:space="preserve"> </w:t>
      </w:r>
      <w:r>
        <w:rPr>
          <w:sz w:val="24"/>
        </w:rPr>
        <w:t>образа</w:t>
      </w:r>
      <w:r>
        <w:rPr>
          <w:spacing w:val="-11"/>
          <w:sz w:val="24"/>
        </w:rPr>
        <w:t xml:space="preserve"> </w:t>
      </w:r>
      <w:r>
        <w:rPr>
          <w:spacing w:val="-2"/>
          <w:sz w:val="24"/>
        </w:rPr>
        <w:t>жизни;</w:t>
      </w:r>
    </w:p>
    <w:p>
      <w:pPr>
        <w:pStyle w:val="7"/>
        <w:numPr>
          <w:ilvl w:val="1"/>
          <w:numId w:val="4"/>
        </w:numPr>
        <w:tabs>
          <w:tab w:val="left" w:pos="668"/>
        </w:tabs>
        <w:spacing w:before="0" w:after="0" w:line="240" w:lineRule="auto"/>
        <w:ind w:left="668" w:right="163" w:hanging="339"/>
        <w:jc w:val="left"/>
        <w:rPr>
          <w:sz w:val="24"/>
        </w:rPr>
      </w:pPr>
      <w:r>
        <w:rPr>
          <w:sz w:val="24"/>
        </w:rPr>
        <w:t>дифференциация</w:t>
      </w:r>
      <w:r>
        <w:rPr>
          <w:spacing w:val="-7"/>
          <w:sz w:val="24"/>
        </w:rPr>
        <w:t xml:space="preserve"> </w:t>
      </w:r>
      <w:r>
        <w:rPr>
          <w:sz w:val="24"/>
        </w:rPr>
        <w:t>и</w:t>
      </w:r>
      <w:r>
        <w:rPr>
          <w:spacing w:val="-4"/>
          <w:sz w:val="24"/>
        </w:rPr>
        <w:t xml:space="preserve"> </w:t>
      </w:r>
      <w:r>
        <w:rPr>
          <w:sz w:val="24"/>
        </w:rPr>
        <w:t>индивидуализация</w:t>
      </w:r>
      <w:r>
        <w:rPr>
          <w:spacing w:val="-4"/>
          <w:sz w:val="24"/>
        </w:rPr>
        <w:t xml:space="preserve"> </w:t>
      </w:r>
      <w:r>
        <w:rPr>
          <w:sz w:val="24"/>
        </w:rPr>
        <w:t>обучения</w:t>
      </w:r>
      <w:r>
        <w:rPr>
          <w:spacing w:val="-4"/>
          <w:sz w:val="24"/>
        </w:rPr>
        <w:t xml:space="preserve"> </w:t>
      </w:r>
      <w:r>
        <w:rPr>
          <w:sz w:val="24"/>
        </w:rPr>
        <w:t>и</w:t>
      </w:r>
      <w:r>
        <w:rPr>
          <w:spacing w:val="-4"/>
          <w:sz w:val="24"/>
        </w:rPr>
        <w:t xml:space="preserve"> </w:t>
      </w:r>
      <w:r>
        <w:rPr>
          <w:sz w:val="24"/>
        </w:rPr>
        <w:t>воспитания</w:t>
      </w:r>
      <w:r>
        <w:rPr>
          <w:spacing w:val="-4"/>
          <w:sz w:val="24"/>
        </w:rPr>
        <w:t xml:space="preserve"> </w:t>
      </w:r>
      <w:r>
        <w:rPr>
          <w:sz w:val="24"/>
        </w:rPr>
        <w:t>с</w:t>
      </w:r>
      <w:r>
        <w:rPr>
          <w:spacing w:val="-4"/>
          <w:sz w:val="24"/>
        </w:rPr>
        <w:t xml:space="preserve"> </w:t>
      </w:r>
      <w:r>
        <w:rPr>
          <w:sz w:val="24"/>
        </w:rPr>
        <w:t>учётом особенностей когнитивного и эмоционального развития обучающихся;</w:t>
      </w:r>
    </w:p>
    <w:p>
      <w:pPr>
        <w:spacing w:after="0" w:line="240" w:lineRule="auto"/>
        <w:jc w:val="left"/>
        <w:rPr>
          <w:sz w:val="24"/>
        </w:rPr>
        <w:sectPr>
          <w:pgSz w:w="11930" w:h="16860"/>
          <w:pgMar w:top="1020" w:right="720" w:bottom="800" w:left="1600" w:header="0" w:footer="602" w:gutter="0"/>
          <w:cols w:space="720" w:num="1"/>
        </w:sectPr>
      </w:pPr>
    </w:p>
    <w:p>
      <w:pPr>
        <w:pStyle w:val="7"/>
        <w:numPr>
          <w:ilvl w:val="1"/>
          <w:numId w:val="4"/>
        </w:numPr>
        <w:tabs>
          <w:tab w:val="left" w:pos="668"/>
        </w:tabs>
        <w:spacing w:before="63" w:after="0" w:line="242" w:lineRule="auto"/>
        <w:ind w:left="668" w:right="186" w:hanging="339"/>
        <w:jc w:val="left"/>
        <w:rPr>
          <w:sz w:val="24"/>
        </w:rPr>
      </w:pPr>
      <w:r>
        <w:rPr>
          <w:sz w:val="24"/>
        </w:rPr>
        <w:t>мониторинг</w:t>
      </w:r>
      <w:r>
        <w:rPr>
          <w:spacing w:val="30"/>
          <w:sz w:val="24"/>
        </w:rPr>
        <w:t xml:space="preserve"> </w:t>
      </w:r>
      <w:r>
        <w:rPr>
          <w:sz w:val="24"/>
        </w:rPr>
        <w:t>возможностей</w:t>
      </w:r>
      <w:r>
        <w:rPr>
          <w:spacing w:val="32"/>
          <w:sz w:val="24"/>
        </w:rPr>
        <w:t xml:space="preserve"> </w:t>
      </w:r>
      <w:r>
        <w:rPr>
          <w:sz w:val="24"/>
        </w:rPr>
        <w:t>и</w:t>
      </w:r>
      <w:r>
        <w:rPr>
          <w:spacing w:val="29"/>
          <w:sz w:val="24"/>
        </w:rPr>
        <w:t xml:space="preserve"> </w:t>
      </w:r>
      <w:r>
        <w:rPr>
          <w:sz w:val="24"/>
        </w:rPr>
        <w:t>способностей</w:t>
      </w:r>
      <w:r>
        <w:rPr>
          <w:spacing w:val="33"/>
          <w:sz w:val="24"/>
        </w:rPr>
        <w:t xml:space="preserve"> </w:t>
      </w:r>
      <w:r>
        <w:rPr>
          <w:sz w:val="24"/>
        </w:rPr>
        <w:t>обучающихся,</w:t>
      </w:r>
      <w:r>
        <w:rPr>
          <w:spacing w:val="32"/>
          <w:sz w:val="24"/>
        </w:rPr>
        <w:t xml:space="preserve"> </w:t>
      </w:r>
      <w:r>
        <w:rPr>
          <w:sz w:val="24"/>
        </w:rPr>
        <w:t>выявление,</w:t>
      </w:r>
      <w:r>
        <w:rPr>
          <w:spacing w:val="28"/>
          <w:sz w:val="24"/>
        </w:rPr>
        <w:t xml:space="preserve"> </w:t>
      </w:r>
      <w:r>
        <w:rPr>
          <w:sz w:val="24"/>
        </w:rPr>
        <w:t>поддержка</w:t>
      </w:r>
      <w:r>
        <w:rPr>
          <w:spacing w:val="28"/>
          <w:sz w:val="24"/>
        </w:rPr>
        <w:t xml:space="preserve"> </w:t>
      </w:r>
      <w:r>
        <w:rPr>
          <w:sz w:val="24"/>
        </w:rPr>
        <w:t>и сопровождение одарённых детей;</w:t>
      </w:r>
    </w:p>
    <w:p>
      <w:pPr>
        <w:pStyle w:val="7"/>
        <w:numPr>
          <w:ilvl w:val="1"/>
          <w:numId w:val="4"/>
        </w:numPr>
        <w:tabs>
          <w:tab w:val="left" w:pos="668"/>
        </w:tabs>
        <w:spacing w:before="2" w:after="0" w:line="274" w:lineRule="exact"/>
        <w:ind w:left="668" w:right="0" w:hanging="338"/>
        <w:jc w:val="left"/>
        <w:rPr>
          <w:sz w:val="24"/>
        </w:rPr>
      </w:pPr>
      <w:r>
        <w:rPr>
          <w:sz w:val="24"/>
        </w:rPr>
        <w:t>создание</w:t>
      </w:r>
      <w:r>
        <w:rPr>
          <w:spacing w:val="-12"/>
          <w:sz w:val="24"/>
        </w:rPr>
        <w:t xml:space="preserve"> </w:t>
      </w:r>
      <w:r>
        <w:rPr>
          <w:sz w:val="24"/>
        </w:rPr>
        <w:t>условий</w:t>
      </w:r>
      <w:r>
        <w:rPr>
          <w:spacing w:val="-7"/>
          <w:sz w:val="24"/>
        </w:rPr>
        <w:t xml:space="preserve"> </w:t>
      </w:r>
      <w:r>
        <w:rPr>
          <w:sz w:val="24"/>
        </w:rPr>
        <w:t>для</w:t>
      </w:r>
      <w:r>
        <w:rPr>
          <w:spacing w:val="-13"/>
          <w:sz w:val="24"/>
        </w:rPr>
        <w:t xml:space="preserve"> </w:t>
      </w:r>
      <w:r>
        <w:rPr>
          <w:sz w:val="24"/>
        </w:rPr>
        <w:t>последующего</w:t>
      </w:r>
      <w:r>
        <w:rPr>
          <w:spacing w:val="-10"/>
          <w:sz w:val="24"/>
        </w:rPr>
        <w:t xml:space="preserve"> </w:t>
      </w:r>
      <w:r>
        <w:rPr>
          <w:sz w:val="24"/>
        </w:rPr>
        <w:t>профессионального</w:t>
      </w:r>
      <w:r>
        <w:rPr>
          <w:spacing w:val="-8"/>
          <w:sz w:val="24"/>
        </w:rPr>
        <w:t xml:space="preserve"> </w:t>
      </w:r>
      <w:r>
        <w:rPr>
          <w:spacing w:val="-2"/>
          <w:sz w:val="24"/>
        </w:rPr>
        <w:t>самоопределения;</w:t>
      </w:r>
    </w:p>
    <w:p>
      <w:pPr>
        <w:pStyle w:val="7"/>
        <w:numPr>
          <w:ilvl w:val="1"/>
          <w:numId w:val="4"/>
        </w:numPr>
        <w:tabs>
          <w:tab w:val="left" w:pos="668"/>
          <w:tab w:val="left" w:pos="2377"/>
          <w:tab w:val="left" w:pos="4480"/>
          <w:tab w:val="left" w:pos="5548"/>
          <w:tab w:val="left" w:pos="5867"/>
          <w:tab w:val="left" w:pos="7788"/>
          <w:tab w:val="left" w:pos="8556"/>
          <w:tab w:val="left" w:pos="8892"/>
        </w:tabs>
        <w:spacing w:before="0" w:after="0" w:line="240" w:lineRule="auto"/>
        <w:ind w:left="668" w:right="146" w:hanging="339"/>
        <w:jc w:val="left"/>
        <w:rPr>
          <w:sz w:val="24"/>
        </w:rPr>
      </w:pPr>
      <w:r>
        <w:rPr>
          <w:spacing w:val="-2"/>
          <w:sz w:val="24"/>
        </w:rPr>
        <w:t>формирование</w:t>
      </w:r>
      <w:r>
        <w:rPr>
          <w:sz w:val="24"/>
        </w:rPr>
        <w:tab/>
      </w:r>
      <w:r>
        <w:rPr>
          <w:spacing w:val="-2"/>
          <w:sz w:val="24"/>
        </w:rPr>
        <w:t>коммуникативных</w:t>
      </w:r>
      <w:r>
        <w:rPr>
          <w:sz w:val="24"/>
        </w:rPr>
        <w:tab/>
      </w:r>
      <w:r>
        <w:rPr>
          <w:spacing w:val="-2"/>
          <w:sz w:val="24"/>
        </w:rPr>
        <w:t>навыков</w:t>
      </w:r>
      <w:r>
        <w:rPr>
          <w:sz w:val="24"/>
        </w:rPr>
        <w:tab/>
      </w:r>
      <w:r>
        <w:rPr>
          <w:spacing w:val="-10"/>
          <w:sz w:val="24"/>
        </w:rPr>
        <w:t>в</w:t>
      </w:r>
      <w:r>
        <w:rPr>
          <w:sz w:val="24"/>
        </w:rPr>
        <w:tab/>
      </w:r>
      <w:r>
        <w:rPr>
          <w:spacing w:val="-2"/>
          <w:sz w:val="24"/>
        </w:rPr>
        <w:t>разновозрастной</w:t>
      </w:r>
      <w:r>
        <w:rPr>
          <w:sz w:val="24"/>
        </w:rPr>
        <w:tab/>
      </w:r>
      <w:r>
        <w:rPr>
          <w:spacing w:val="-2"/>
          <w:sz w:val="24"/>
        </w:rPr>
        <w:t>среде</w:t>
      </w:r>
      <w:r>
        <w:rPr>
          <w:sz w:val="24"/>
        </w:rPr>
        <w:tab/>
      </w:r>
      <w:r>
        <w:rPr>
          <w:spacing w:val="-10"/>
          <w:sz w:val="24"/>
        </w:rPr>
        <w:t>и</w:t>
      </w:r>
      <w:r>
        <w:rPr>
          <w:sz w:val="24"/>
        </w:rPr>
        <w:tab/>
      </w:r>
      <w:r>
        <w:rPr>
          <w:spacing w:val="-2"/>
          <w:sz w:val="24"/>
        </w:rPr>
        <w:t>среде сверстников;</w:t>
      </w:r>
    </w:p>
    <w:p>
      <w:pPr>
        <w:pStyle w:val="7"/>
        <w:numPr>
          <w:ilvl w:val="1"/>
          <w:numId w:val="4"/>
        </w:numPr>
        <w:tabs>
          <w:tab w:val="left" w:pos="668"/>
        </w:tabs>
        <w:spacing w:before="0" w:after="0" w:line="240" w:lineRule="auto"/>
        <w:ind w:left="668" w:right="0" w:hanging="338"/>
        <w:jc w:val="left"/>
        <w:rPr>
          <w:sz w:val="24"/>
        </w:rPr>
      </w:pPr>
      <w:r>
        <w:rPr>
          <w:sz w:val="24"/>
        </w:rPr>
        <w:t>поддержка</w:t>
      </w:r>
      <w:r>
        <w:rPr>
          <w:spacing w:val="-17"/>
          <w:sz w:val="24"/>
        </w:rPr>
        <w:t xml:space="preserve"> </w:t>
      </w:r>
      <w:r>
        <w:rPr>
          <w:sz w:val="24"/>
        </w:rPr>
        <w:t>детских</w:t>
      </w:r>
      <w:r>
        <w:rPr>
          <w:spacing w:val="-13"/>
          <w:sz w:val="24"/>
        </w:rPr>
        <w:t xml:space="preserve"> </w:t>
      </w:r>
      <w:r>
        <w:rPr>
          <w:sz w:val="24"/>
        </w:rPr>
        <w:t>объединений,</w:t>
      </w:r>
      <w:r>
        <w:rPr>
          <w:spacing w:val="-10"/>
          <w:sz w:val="24"/>
        </w:rPr>
        <w:t xml:space="preserve"> </w:t>
      </w:r>
      <w:r>
        <w:rPr>
          <w:sz w:val="24"/>
        </w:rPr>
        <w:t>ученического</w:t>
      </w:r>
      <w:r>
        <w:rPr>
          <w:spacing w:val="-12"/>
          <w:sz w:val="24"/>
        </w:rPr>
        <w:t xml:space="preserve"> </w:t>
      </w:r>
      <w:r>
        <w:rPr>
          <w:spacing w:val="-2"/>
          <w:sz w:val="24"/>
        </w:rPr>
        <w:t>самоуправления;</w:t>
      </w:r>
    </w:p>
    <w:p>
      <w:pPr>
        <w:pStyle w:val="7"/>
        <w:numPr>
          <w:ilvl w:val="1"/>
          <w:numId w:val="4"/>
        </w:numPr>
        <w:tabs>
          <w:tab w:val="left" w:pos="668"/>
        </w:tabs>
        <w:spacing w:before="0" w:after="0" w:line="240" w:lineRule="auto"/>
        <w:ind w:left="668" w:right="0" w:hanging="338"/>
        <w:jc w:val="left"/>
        <w:rPr>
          <w:sz w:val="24"/>
        </w:rPr>
      </w:pPr>
      <w:r>
        <w:rPr>
          <w:sz w:val="24"/>
        </w:rPr>
        <w:t>формирование</w:t>
      </w:r>
      <w:r>
        <w:rPr>
          <w:spacing w:val="-17"/>
          <w:sz w:val="24"/>
        </w:rPr>
        <w:t xml:space="preserve"> </w:t>
      </w:r>
      <w:r>
        <w:rPr>
          <w:sz w:val="24"/>
        </w:rPr>
        <w:t>психологической</w:t>
      </w:r>
      <w:r>
        <w:rPr>
          <w:spacing w:val="-13"/>
          <w:sz w:val="24"/>
        </w:rPr>
        <w:t xml:space="preserve"> </w:t>
      </w:r>
      <w:r>
        <w:rPr>
          <w:sz w:val="24"/>
        </w:rPr>
        <w:t>культуры</w:t>
      </w:r>
      <w:r>
        <w:rPr>
          <w:spacing w:val="-12"/>
          <w:sz w:val="24"/>
        </w:rPr>
        <w:t xml:space="preserve"> </w:t>
      </w:r>
      <w:r>
        <w:rPr>
          <w:sz w:val="24"/>
        </w:rPr>
        <w:t>поведения</w:t>
      </w:r>
      <w:r>
        <w:rPr>
          <w:spacing w:val="-12"/>
          <w:sz w:val="24"/>
        </w:rPr>
        <w:t xml:space="preserve"> </w:t>
      </w:r>
      <w:r>
        <w:rPr>
          <w:sz w:val="24"/>
        </w:rPr>
        <w:t>в</w:t>
      </w:r>
      <w:r>
        <w:rPr>
          <w:spacing w:val="-15"/>
          <w:sz w:val="24"/>
        </w:rPr>
        <w:t xml:space="preserve"> </w:t>
      </w:r>
      <w:r>
        <w:rPr>
          <w:sz w:val="24"/>
        </w:rPr>
        <w:t>информационной</w:t>
      </w:r>
      <w:r>
        <w:rPr>
          <w:spacing w:val="-10"/>
          <w:sz w:val="24"/>
        </w:rPr>
        <w:t xml:space="preserve"> </w:t>
      </w:r>
      <w:r>
        <w:rPr>
          <w:spacing w:val="-2"/>
          <w:sz w:val="24"/>
        </w:rPr>
        <w:t>среде;</w:t>
      </w:r>
    </w:p>
    <w:p>
      <w:pPr>
        <w:pStyle w:val="7"/>
        <w:numPr>
          <w:ilvl w:val="1"/>
          <w:numId w:val="4"/>
        </w:numPr>
        <w:tabs>
          <w:tab w:val="left" w:pos="668"/>
        </w:tabs>
        <w:spacing w:before="0" w:after="0" w:line="240" w:lineRule="auto"/>
        <w:ind w:left="668" w:right="0" w:hanging="338"/>
        <w:jc w:val="left"/>
        <w:rPr>
          <w:sz w:val="24"/>
        </w:rPr>
      </w:pPr>
      <w:r>
        <w:rPr>
          <w:sz w:val="24"/>
        </w:rPr>
        <w:t>развитие</w:t>
      </w:r>
      <w:r>
        <w:rPr>
          <w:spacing w:val="-16"/>
          <w:sz w:val="24"/>
        </w:rPr>
        <w:t xml:space="preserve"> </w:t>
      </w:r>
      <w:r>
        <w:rPr>
          <w:sz w:val="24"/>
        </w:rPr>
        <w:t>психологической</w:t>
      </w:r>
      <w:r>
        <w:rPr>
          <w:spacing w:val="-9"/>
          <w:sz w:val="24"/>
        </w:rPr>
        <w:t xml:space="preserve"> </w:t>
      </w:r>
      <w:r>
        <w:rPr>
          <w:sz w:val="24"/>
        </w:rPr>
        <w:t>культуры</w:t>
      </w:r>
      <w:r>
        <w:rPr>
          <w:spacing w:val="-8"/>
          <w:sz w:val="24"/>
        </w:rPr>
        <w:t xml:space="preserve"> </w:t>
      </w:r>
      <w:r>
        <w:rPr>
          <w:sz w:val="24"/>
        </w:rPr>
        <w:t>в</w:t>
      </w:r>
      <w:r>
        <w:rPr>
          <w:spacing w:val="-14"/>
          <w:sz w:val="24"/>
        </w:rPr>
        <w:t xml:space="preserve"> </w:t>
      </w:r>
      <w:r>
        <w:rPr>
          <w:sz w:val="24"/>
        </w:rPr>
        <w:t>области</w:t>
      </w:r>
      <w:r>
        <w:rPr>
          <w:spacing w:val="-10"/>
          <w:sz w:val="24"/>
        </w:rPr>
        <w:t xml:space="preserve"> </w:t>
      </w:r>
      <w:r>
        <w:rPr>
          <w:sz w:val="24"/>
        </w:rPr>
        <w:t>использования</w:t>
      </w:r>
      <w:r>
        <w:rPr>
          <w:spacing w:val="-9"/>
          <w:sz w:val="24"/>
        </w:rPr>
        <w:t xml:space="preserve"> </w:t>
      </w:r>
      <w:r>
        <w:rPr>
          <w:spacing w:val="-4"/>
          <w:sz w:val="24"/>
        </w:rPr>
        <w:t>ИКТ.</w:t>
      </w:r>
    </w:p>
    <w:p>
      <w:pPr>
        <w:pStyle w:val="5"/>
        <w:ind w:right="110"/>
      </w:pPr>
      <w:r>
        <w:t>В процессе реализации ФОП СОО осуществляется индивидуальное психолого- педагогическое сопровождение всех участников образовательных отношений,</w:t>
      </w:r>
      <w:r>
        <w:rPr>
          <w:spacing w:val="40"/>
        </w:rPr>
        <w:t xml:space="preserve"> </w:t>
      </w:r>
      <w:r>
        <w:t>в</w:t>
      </w:r>
      <w:r>
        <w:rPr>
          <w:spacing w:val="40"/>
        </w:rPr>
        <w:t xml:space="preserve"> </w:t>
      </w:r>
      <w:r>
        <w:t>том</w:t>
      </w:r>
      <w:r>
        <w:rPr>
          <w:spacing w:val="40"/>
        </w:rPr>
        <w:t xml:space="preserve"> </w:t>
      </w:r>
      <w:r>
        <w:rPr>
          <w:spacing w:val="-2"/>
        </w:rPr>
        <w:t>числе:</w:t>
      </w:r>
    </w:p>
    <w:p>
      <w:pPr>
        <w:pStyle w:val="5"/>
        <w:ind w:right="122"/>
      </w:pPr>
      <w:r>
        <w:t>обучающихся, испытывающих трудности в освоении программы среднего общего образования, развитии и социальной адаптации;</w:t>
      </w:r>
    </w:p>
    <w:p>
      <w:pPr>
        <w:pStyle w:val="5"/>
        <w:ind w:left="332" w:right="1657" w:firstLine="0"/>
      </w:pPr>
      <w:r>
        <w:t>обучающихся,</w:t>
      </w:r>
      <w:r>
        <w:rPr>
          <w:spacing w:val="-4"/>
        </w:rPr>
        <w:t xml:space="preserve"> </w:t>
      </w:r>
      <w:r>
        <w:t>проявляющих</w:t>
      </w:r>
      <w:r>
        <w:rPr>
          <w:spacing w:val="-2"/>
        </w:rPr>
        <w:t xml:space="preserve"> </w:t>
      </w:r>
      <w:r>
        <w:t>индивидуальные</w:t>
      </w:r>
      <w:r>
        <w:rPr>
          <w:spacing w:val="-4"/>
        </w:rPr>
        <w:t xml:space="preserve"> </w:t>
      </w:r>
      <w:r>
        <w:t>способности,</w:t>
      </w:r>
      <w:r>
        <w:rPr>
          <w:spacing w:val="-4"/>
        </w:rPr>
        <w:t xml:space="preserve"> </w:t>
      </w:r>
      <w:r>
        <w:t>и</w:t>
      </w:r>
      <w:r>
        <w:rPr>
          <w:spacing w:val="-3"/>
        </w:rPr>
        <w:t xml:space="preserve"> </w:t>
      </w:r>
      <w:r>
        <w:t>одарённых; обучающихся с ОВЗ;</w:t>
      </w:r>
    </w:p>
    <w:p>
      <w:pPr>
        <w:pStyle w:val="5"/>
        <w:ind w:right="120"/>
      </w:pPr>
      <w:r>
        <w:t>педагогических, учебно-вспомогательных и иных работников образовательной организации, обеспечивающих реализацию программы среднего общего образования;</w:t>
      </w:r>
    </w:p>
    <w:p>
      <w:pPr>
        <w:pStyle w:val="5"/>
        <w:spacing w:line="274" w:lineRule="exact"/>
        <w:ind w:left="332" w:firstLine="0"/>
      </w:pPr>
      <w:r>
        <w:t>родителей</w:t>
      </w:r>
      <w:r>
        <w:rPr>
          <w:spacing w:val="-15"/>
        </w:rPr>
        <w:t xml:space="preserve"> </w:t>
      </w:r>
      <w:r>
        <w:t>(законных</w:t>
      </w:r>
      <w:r>
        <w:rPr>
          <w:spacing w:val="-9"/>
        </w:rPr>
        <w:t xml:space="preserve"> </w:t>
      </w:r>
      <w:r>
        <w:t>представителей)</w:t>
      </w:r>
      <w:r>
        <w:rPr>
          <w:spacing w:val="-14"/>
        </w:rPr>
        <w:t xml:space="preserve"> </w:t>
      </w:r>
      <w:r>
        <w:t>несовершеннолетних</w:t>
      </w:r>
      <w:r>
        <w:rPr>
          <w:spacing w:val="-6"/>
        </w:rPr>
        <w:t xml:space="preserve"> </w:t>
      </w:r>
      <w:r>
        <w:rPr>
          <w:spacing w:val="-2"/>
        </w:rPr>
        <w:t>обучающихся.</w:t>
      </w:r>
    </w:p>
    <w:p>
      <w:pPr>
        <w:pStyle w:val="5"/>
        <w:ind w:right="120"/>
      </w:pPr>
      <w: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pPr>
        <w:pStyle w:val="5"/>
        <w:ind w:right="107"/>
      </w:pPr>
      <w:r>
        <w:t>В процессе реализации ФОП СОО используются такие формы психолого- педагогического сопровождения, как:</w:t>
      </w:r>
    </w:p>
    <w:p>
      <w:pPr>
        <w:pStyle w:val="7"/>
        <w:numPr>
          <w:ilvl w:val="0"/>
          <w:numId w:val="5"/>
        </w:numPr>
        <w:tabs>
          <w:tab w:val="left" w:pos="666"/>
          <w:tab w:val="left" w:pos="668"/>
        </w:tabs>
        <w:spacing w:before="5" w:after="0" w:line="240" w:lineRule="auto"/>
        <w:ind w:left="668" w:right="133" w:hanging="339"/>
        <w:jc w:val="both"/>
        <w:rPr>
          <w:sz w:val="24"/>
        </w:rPr>
      </w:pPr>
      <w:r>
        <w:rPr>
          <w:sz w:val="24"/>
        </w:rPr>
        <w:t>диагностика, направленная на определение особенностей статуса обучающегося, которая может проводиться на этапе перехода обучающегося на следующий уровень образования и в конце каждого учебного года</w:t>
      </w:r>
    </w:p>
    <w:p>
      <w:pPr>
        <w:pStyle w:val="5"/>
        <w:spacing w:before="1" w:line="208" w:lineRule="auto"/>
        <w:ind w:right="115" w:firstLine="280"/>
      </w:pPr>
      <w:r>
        <w:t>консультирование педагогов и родителей (законных представителей), которое осуществляется</w:t>
      </w:r>
      <w:r>
        <w:rPr>
          <w:spacing w:val="40"/>
        </w:rPr>
        <w:t xml:space="preserve"> </w:t>
      </w:r>
      <w:r>
        <w:t>педагогическим</w:t>
      </w:r>
      <w:r>
        <w:rPr>
          <w:spacing w:val="40"/>
        </w:rPr>
        <w:t xml:space="preserve"> </w:t>
      </w:r>
      <w:r>
        <w:t>работником</w:t>
      </w:r>
      <w:r>
        <w:rPr>
          <w:spacing w:val="40"/>
        </w:rPr>
        <w:t xml:space="preserve"> </w:t>
      </w:r>
      <w:r>
        <w:t>а</w:t>
      </w:r>
      <w:r>
        <w:rPr>
          <w:spacing w:val="40"/>
        </w:rPr>
        <w:t xml:space="preserve"> </w:t>
      </w:r>
      <w:r>
        <w:t>также</w:t>
      </w:r>
      <w:r>
        <w:rPr>
          <w:spacing w:val="40"/>
        </w:rPr>
        <w:t xml:space="preserve"> </w:t>
      </w:r>
      <w:r>
        <w:t>администрацией</w:t>
      </w:r>
      <w:r>
        <w:rPr>
          <w:spacing w:val="40"/>
        </w:rPr>
        <w:t xml:space="preserve"> </w:t>
      </w:r>
      <w:r>
        <w:t>МБОУ</w:t>
      </w:r>
    </w:p>
    <w:p>
      <w:pPr>
        <w:pStyle w:val="5"/>
        <w:spacing w:line="208" w:lineRule="auto"/>
        <w:ind w:right="121" w:firstLine="0"/>
      </w:pPr>
      <w:r>
        <w:t>«</w:t>
      </w:r>
      <w:r>
        <w:rPr>
          <w:lang w:val="ru-RU"/>
        </w:rPr>
        <w:t>Озёрная</w:t>
      </w:r>
      <w:r>
        <w:rPr>
          <w:spacing w:val="40"/>
        </w:rPr>
        <w:t xml:space="preserve"> </w:t>
      </w:r>
      <w:r>
        <w:t>СОШ» профилактика, экспертиза, развивающая работа, просвещение, коррекционная работа, осуществляемая в течение всего учебного времени/</w:t>
      </w:r>
    </w:p>
    <w:p>
      <w:pPr>
        <w:pStyle w:val="2"/>
        <w:spacing w:before="275"/>
        <w:ind w:left="3181" w:hanging="2627"/>
        <w:jc w:val="left"/>
      </w:pPr>
      <w:r>
        <w:t>Финансово-экономические</w:t>
      </w:r>
      <w:r>
        <w:rPr>
          <w:spacing w:val="-8"/>
        </w:rPr>
        <w:t xml:space="preserve"> </w:t>
      </w:r>
      <w:r>
        <w:t>условия</w:t>
      </w:r>
      <w:r>
        <w:rPr>
          <w:spacing w:val="-7"/>
        </w:rPr>
        <w:t xml:space="preserve"> </w:t>
      </w:r>
      <w:r>
        <w:t>реализации</w:t>
      </w:r>
      <w:r>
        <w:rPr>
          <w:spacing w:val="-7"/>
        </w:rPr>
        <w:t xml:space="preserve"> </w:t>
      </w:r>
      <w:r>
        <w:t>образовательной</w:t>
      </w:r>
      <w:r>
        <w:rPr>
          <w:spacing w:val="-9"/>
        </w:rPr>
        <w:t xml:space="preserve"> </w:t>
      </w:r>
      <w:r>
        <w:t>программы среднего общего образования</w:t>
      </w:r>
    </w:p>
    <w:p>
      <w:pPr>
        <w:pStyle w:val="5"/>
        <w:spacing w:before="267"/>
        <w:ind w:right="116"/>
      </w:pPr>
      <w:r>
        <w:t>Финансовое обеспечение реализации ФОП СОО опирается на исполнение расходных обязательств, обеспечивающих государственные гарантии прав на получение общедоступного и бесплатного среднего общего образования. Объём действующих расходных обязательств отражается в государственном задании МБОУ «</w:t>
      </w:r>
      <w:r>
        <w:rPr>
          <w:lang w:val="ru-RU"/>
        </w:rPr>
        <w:t>Озёрная</w:t>
      </w:r>
      <w:r>
        <w:t xml:space="preserve"> СОШ»</w:t>
      </w:r>
      <w:r>
        <w:rPr>
          <w:spacing w:val="-19"/>
        </w:rPr>
        <w:t xml:space="preserve"> </w:t>
      </w:r>
      <w:r>
        <w:t>.</w:t>
      </w:r>
    </w:p>
    <w:p>
      <w:pPr>
        <w:pStyle w:val="5"/>
        <w:ind w:right="124"/>
      </w:pPr>
      <w:r>
        <w:t xml:space="preserve">Государственное задание устанавливает показатели, характеризующие качество и (или) объём (содержание) государственной услуги (работы), а также порядок её оказания </w:t>
      </w:r>
      <w:r>
        <w:rPr>
          <w:spacing w:val="-2"/>
        </w:rPr>
        <w:t>(выполнения).</w:t>
      </w:r>
    </w:p>
    <w:p>
      <w:pPr>
        <w:pStyle w:val="5"/>
        <w:spacing w:before="3"/>
        <w:ind w:right="106"/>
      </w:pPr>
      <w:r>
        <w:t>Финансовое обеспечение реализации ФОП СОО МБОУ «</w:t>
      </w:r>
      <w:r>
        <w:rPr>
          <w:lang w:val="ru-RU"/>
        </w:rPr>
        <w:t>Озёрная</w:t>
      </w:r>
      <w:r>
        <w:rPr>
          <w:spacing w:val="40"/>
        </w:rPr>
        <w:t xml:space="preserve"> </w:t>
      </w:r>
      <w:r>
        <w:t>СОШ»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на основании бюджетной сметы.</w:t>
      </w:r>
    </w:p>
    <w:p>
      <w:pPr>
        <w:pStyle w:val="5"/>
        <w:ind w:right="106"/>
      </w:pPr>
      <w:r>
        <w:t>Обеспечение государственных гарантий реализации прав на получение общедоступного и бесплатного среднего общего образования в МБОУ «</w:t>
      </w:r>
      <w:r>
        <w:rPr>
          <w:lang w:val="ru-RU"/>
        </w:rPr>
        <w:t>Озёрная</w:t>
      </w:r>
      <w:r>
        <w:rPr>
          <w:spacing w:val="40"/>
        </w:rPr>
        <w:t xml:space="preserve"> </w:t>
      </w:r>
      <w:r>
        <w:t>СОШ» осуществляется в соответствии с нормативами, определяемыми органами</w:t>
      </w:r>
      <w:r>
        <w:rPr>
          <w:spacing w:val="80"/>
        </w:rPr>
        <w:t xml:space="preserve"> </w:t>
      </w:r>
      <w:r>
        <w:t>государственной власти субъектов Российской Федерации.</w:t>
      </w:r>
    </w:p>
    <w:p>
      <w:pPr>
        <w:pStyle w:val="5"/>
        <w:ind w:right="120"/>
      </w:pPr>
      <w:r>
        <w:t>Норматив затрат на реализацию образовательной программы среднего общего образования</w:t>
      </w:r>
      <w:r>
        <w:rPr>
          <w:spacing w:val="-2"/>
        </w:rPr>
        <w:t xml:space="preserve"> </w:t>
      </w:r>
      <w:r>
        <w:t>— гарантированный минимально допустимый</w:t>
      </w:r>
      <w:r>
        <w:rPr>
          <w:spacing w:val="36"/>
        </w:rPr>
        <w:t xml:space="preserve"> </w:t>
      </w:r>
      <w:r>
        <w:t>объём финансовых</w:t>
      </w:r>
      <w:r>
        <w:rPr>
          <w:spacing w:val="36"/>
        </w:rPr>
        <w:t xml:space="preserve"> </w:t>
      </w:r>
      <w:r>
        <w:t>средств в</w:t>
      </w:r>
    </w:p>
    <w:p>
      <w:pPr>
        <w:spacing w:after="0"/>
        <w:sectPr>
          <w:pgSz w:w="11930" w:h="16860"/>
          <w:pgMar w:top="1020" w:right="720" w:bottom="800" w:left="1600" w:header="0" w:footer="602" w:gutter="0"/>
          <w:cols w:space="720" w:num="1"/>
        </w:sectPr>
      </w:pPr>
    </w:p>
    <w:p>
      <w:pPr>
        <w:pStyle w:val="5"/>
        <w:spacing w:before="63" w:line="242" w:lineRule="auto"/>
        <w:ind w:right="123" w:firstLine="0"/>
      </w:pPr>
      <w:r>
        <w:t>год в расчёте на одного обучающегося, необходимый для реализации образовательной программы среднего общего образования, включая:</w:t>
      </w:r>
    </w:p>
    <w:p>
      <w:pPr>
        <w:pStyle w:val="7"/>
        <w:numPr>
          <w:ilvl w:val="0"/>
          <w:numId w:val="5"/>
        </w:numPr>
        <w:tabs>
          <w:tab w:val="left" w:pos="666"/>
          <w:tab w:val="left" w:pos="668"/>
        </w:tabs>
        <w:spacing w:before="4" w:after="0" w:line="235" w:lineRule="auto"/>
        <w:ind w:left="668" w:right="125" w:hanging="339"/>
        <w:jc w:val="both"/>
        <w:rPr>
          <w:sz w:val="24"/>
        </w:rPr>
      </w:pPr>
      <w:r>
        <w:rPr>
          <w:sz w:val="24"/>
        </w:rPr>
        <w:t>расходы на оплату труда работников, участвующих в разработке и реализации образовательной программы среднего общего образования;</w:t>
      </w:r>
    </w:p>
    <w:p>
      <w:pPr>
        <w:pStyle w:val="7"/>
        <w:numPr>
          <w:ilvl w:val="0"/>
          <w:numId w:val="5"/>
        </w:numPr>
        <w:tabs>
          <w:tab w:val="left" w:pos="667"/>
        </w:tabs>
        <w:spacing w:before="4" w:after="0" w:line="240" w:lineRule="auto"/>
        <w:ind w:left="667" w:right="0" w:hanging="337"/>
        <w:jc w:val="both"/>
        <w:rPr>
          <w:sz w:val="24"/>
        </w:rPr>
      </w:pPr>
      <w:r>
        <w:rPr>
          <w:sz w:val="24"/>
        </w:rPr>
        <w:t>расходы</w:t>
      </w:r>
      <w:r>
        <w:rPr>
          <w:spacing w:val="-8"/>
          <w:sz w:val="24"/>
        </w:rPr>
        <w:t xml:space="preserve"> </w:t>
      </w:r>
      <w:r>
        <w:rPr>
          <w:sz w:val="24"/>
        </w:rPr>
        <w:t>на</w:t>
      </w:r>
      <w:r>
        <w:rPr>
          <w:spacing w:val="-11"/>
          <w:sz w:val="24"/>
        </w:rPr>
        <w:t xml:space="preserve"> </w:t>
      </w:r>
      <w:r>
        <w:rPr>
          <w:sz w:val="24"/>
        </w:rPr>
        <w:t>приобретение</w:t>
      </w:r>
      <w:r>
        <w:rPr>
          <w:spacing w:val="-4"/>
          <w:sz w:val="24"/>
        </w:rPr>
        <w:t xml:space="preserve"> </w:t>
      </w:r>
      <w:r>
        <w:rPr>
          <w:sz w:val="24"/>
        </w:rPr>
        <w:t>учебников</w:t>
      </w:r>
      <w:r>
        <w:rPr>
          <w:spacing w:val="-9"/>
          <w:sz w:val="24"/>
        </w:rPr>
        <w:t xml:space="preserve"> </w:t>
      </w:r>
      <w:r>
        <w:rPr>
          <w:sz w:val="24"/>
        </w:rPr>
        <w:t>и</w:t>
      </w:r>
      <w:r>
        <w:rPr>
          <w:spacing w:val="-1"/>
          <w:sz w:val="24"/>
        </w:rPr>
        <w:t xml:space="preserve"> </w:t>
      </w:r>
      <w:r>
        <w:rPr>
          <w:sz w:val="24"/>
        </w:rPr>
        <w:t>учебных</w:t>
      </w:r>
      <w:r>
        <w:rPr>
          <w:spacing w:val="-3"/>
          <w:sz w:val="24"/>
        </w:rPr>
        <w:t xml:space="preserve"> </w:t>
      </w:r>
      <w:r>
        <w:rPr>
          <w:sz w:val="24"/>
        </w:rPr>
        <w:t>пособий,</w:t>
      </w:r>
      <w:r>
        <w:rPr>
          <w:spacing w:val="-7"/>
          <w:sz w:val="24"/>
        </w:rPr>
        <w:t xml:space="preserve"> </w:t>
      </w:r>
      <w:r>
        <w:rPr>
          <w:sz w:val="24"/>
        </w:rPr>
        <w:t>средств</w:t>
      </w:r>
      <w:r>
        <w:rPr>
          <w:spacing w:val="-1"/>
          <w:sz w:val="24"/>
        </w:rPr>
        <w:t xml:space="preserve"> </w:t>
      </w:r>
      <w:r>
        <w:rPr>
          <w:spacing w:val="-2"/>
          <w:sz w:val="24"/>
        </w:rPr>
        <w:t>обучения;</w:t>
      </w:r>
    </w:p>
    <w:p>
      <w:pPr>
        <w:pStyle w:val="7"/>
        <w:numPr>
          <w:ilvl w:val="0"/>
          <w:numId w:val="5"/>
        </w:numPr>
        <w:tabs>
          <w:tab w:val="left" w:pos="666"/>
          <w:tab w:val="left" w:pos="668"/>
        </w:tabs>
        <w:spacing w:before="3" w:after="0" w:line="237" w:lineRule="auto"/>
        <w:ind w:left="668" w:right="113" w:hanging="339"/>
        <w:jc w:val="both"/>
        <w:rPr>
          <w:sz w:val="24"/>
        </w:rPr>
      </w:pPr>
      <w:r>
        <w:rPr>
          <w:sz w:val="24"/>
        </w:rPr>
        <w:t>прочие расходы (за исключением расходов на содержание зданий и оплату коммунальных услуг, осуществляемых из местных бюджетов).</w:t>
      </w:r>
    </w:p>
    <w:p>
      <w:pPr>
        <w:pStyle w:val="5"/>
        <w:ind w:right="113"/>
      </w:pPr>
      <w:r>
        <w:t>Нормативные затраты на оказание государственной или муниципальной услуги в сфере образования определяются по каждому</w:t>
      </w:r>
      <w:r>
        <w:rPr>
          <w:spacing w:val="-6"/>
        </w:rPr>
        <w:t xml:space="preserve"> </w:t>
      </w:r>
      <w:r>
        <w:t>виду</w:t>
      </w:r>
      <w:r>
        <w:rPr>
          <w:spacing w:val="-4"/>
        </w:rPr>
        <w:t xml:space="preserve"> </w:t>
      </w:r>
      <w:r>
        <w:t>и направленности образовательных программ с учётом форм обучения, типа образовательной организации, сетевой формы реализации образовательных программ, образовательных технологий,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учётом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расчёте на одного обучающегося, если иное не установлено законодательством РФ или субъекта РФ.</w:t>
      </w:r>
    </w:p>
    <w:p>
      <w:pPr>
        <w:pStyle w:val="5"/>
        <w:ind w:right="111"/>
      </w:pPr>
      <w:r>
        <w:t>Органы местного самоуправления вправе осуществлять за счёт средств местных бюджетов финансовое обеспечение предоставления среднего общего образования муниципальными общеобразовательными организациями в части расходов на оплату</w:t>
      </w:r>
      <w:r>
        <w:rPr>
          <w:spacing w:val="40"/>
        </w:rPr>
        <w:t xml:space="preserve"> </w:t>
      </w:r>
      <w:r>
        <w:t>труда работников, реализующих ФОП СОО, расходов на приобретение учебников и учебных пособий, средств обучения, игр, игрушек сверх норматива финансового обеспечения, определённого субъектом Российской Федерации.</w:t>
      </w:r>
    </w:p>
    <w:p>
      <w:pPr>
        <w:pStyle w:val="5"/>
        <w:tabs>
          <w:tab w:val="left" w:pos="1635"/>
          <w:tab w:val="left" w:pos="1798"/>
          <w:tab w:val="left" w:pos="2180"/>
          <w:tab w:val="left" w:pos="3479"/>
          <w:tab w:val="left" w:pos="4449"/>
          <w:tab w:val="left" w:pos="4610"/>
          <w:tab w:val="left" w:pos="5944"/>
          <w:tab w:val="left" w:pos="6278"/>
          <w:tab w:val="left" w:pos="6494"/>
          <w:tab w:val="left" w:pos="7097"/>
          <w:tab w:val="left" w:pos="7351"/>
          <w:tab w:val="left" w:pos="8453"/>
          <w:tab w:val="left" w:pos="8513"/>
        </w:tabs>
        <w:ind w:left="128" w:right="114" w:firstLine="268"/>
        <w:jc w:val="right"/>
      </w:pPr>
      <w:r>
        <w:t>В</w:t>
      </w:r>
      <w:r>
        <w:rPr>
          <w:spacing w:val="35"/>
        </w:rPr>
        <w:t xml:space="preserve"> </w:t>
      </w:r>
      <w:r>
        <w:t>соответствии</w:t>
      </w:r>
      <w:r>
        <w:rPr>
          <w:spacing w:val="40"/>
        </w:rPr>
        <w:t xml:space="preserve"> </w:t>
      </w:r>
      <w:r>
        <w:t>с</w:t>
      </w:r>
      <w:r>
        <w:rPr>
          <w:spacing w:val="38"/>
        </w:rPr>
        <w:t xml:space="preserve"> </w:t>
      </w:r>
      <w:r>
        <w:t>расходными</w:t>
      </w:r>
      <w:r>
        <w:rPr>
          <w:spacing w:val="40"/>
        </w:rPr>
        <w:t xml:space="preserve"> </w:t>
      </w:r>
      <w:r>
        <w:t>обязательствами</w:t>
      </w:r>
      <w:r>
        <w:rPr>
          <w:spacing w:val="40"/>
        </w:rPr>
        <w:t xml:space="preserve"> </w:t>
      </w:r>
      <w:r>
        <w:t>органов</w:t>
      </w:r>
      <w:r>
        <w:rPr>
          <w:spacing w:val="39"/>
        </w:rPr>
        <w:t xml:space="preserve"> </w:t>
      </w:r>
      <w:r>
        <w:t>местного</w:t>
      </w:r>
      <w:r>
        <w:rPr>
          <w:spacing w:val="37"/>
        </w:rPr>
        <w:t xml:space="preserve"> </w:t>
      </w:r>
      <w:r>
        <w:t>самоуправления</w:t>
      </w:r>
      <w:r>
        <w:rPr>
          <w:spacing w:val="40"/>
        </w:rPr>
        <w:t xml:space="preserve"> </w:t>
      </w:r>
      <w:r>
        <w:t xml:space="preserve">по </w:t>
      </w:r>
      <w:r>
        <w:rPr>
          <w:spacing w:val="-2"/>
        </w:rPr>
        <w:t>организации</w:t>
      </w:r>
      <w:r>
        <w:tab/>
      </w:r>
      <w:r>
        <w:rPr>
          <w:spacing w:val="-2"/>
        </w:rPr>
        <w:t>предоставления</w:t>
      </w:r>
      <w:r>
        <w:tab/>
      </w:r>
      <w:r>
        <w:rPr>
          <w:spacing w:val="-2"/>
        </w:rPr>
        <w:t>общего</w:t>
      </w:r>
      <w:r>
        <w:tab/>
      </w:r>
      <w:r>
        <w:rPr>
          <w:spacing w:val="-2"/>
        </w:rPr>
        <w:t>образования</w:t>
      </w:r>
      <w:r>
        <w:tab/>
      </w:r>
      <w:r>
        <w:rPr>
          <w:spacing w:val="-10"/>
        </w:rPr>
        <w:t>в</w:t>
      </w:r>
      <w:r>
        <w:tab/>
      </w:r>
      <w:r>
        <w:rPr>
          <w:spacing w:val="-2"/>
        </w:rPr>
        <w:t>расходы</w:t>
      </w:r>
      <w:r>
        <w:tab/>
      </w:r>
      <w:r>
        <w:rPr>
          <w:spacing w:val="-2"/>
        </w:rPr>
        <w:t>местных</w:t>
      </w:r>
      <w:r>
        <w:tab/>
      </w:r>
      <w:r>
        <w:rPr>
          <w:spacing w:val="-2"/>
        </w:rPr>
        <w:t xml:space="preserve">бюджетов </w:t>
      </w:r>
      <w:r>
        <w:t>включаются</w:t>
      </w:r>
      <w:r>
        <w:rPr>
          <w:spacing w:val="-1"/>
        </w:rPr>
        <w:t xml:space="preserve"> </w:t>
      </w:r>
      <w:r>
        <w:t>расходы,</w:t>
      </w:r>
      <w:r>
        <w:rPr>
          <w:spacing w:val="-1"/>
        </w:rPr>
        <w:t xml:space="preserve"> </w:t>
      </w:r>
      <w:r>
        <w:t>связанные</w:t>
      </w:r>
      <w:r>
        <w:rPr>
          <w:spacing w:val="-3"/>
        </w:rPr>
        <w:t xml:space="preserve"> </w:t>
      </w:r>
      <w:r>
        <w:t>с</w:t>
      </w:r>
      <w:r>
        <w:rPr>
          <w:spacing w:val="-2"/>
        </w:rPr>
        <w:t xml:space="preserve"> </w:t>
      </w:r>
      <w:r>
        <w:t>организацией</w:t>
      </w:r>
      <w:r>
        <w:rPr>
          <w:spacing w:val="-1"/>
        </w:rPr>
        <w:t xml:space="preserve"> </w:t>
      </w:r>
      <w:r>
        <w:t>подвоза</w:t>
      </w:r>
      <w:r>
        <w:rPr>
          <w:spacing w:val="-2"/>
        </w:rPr>
        <w:t xml:space="preserve"> </w:t>
      </w:r>
      <w:r>
        <w:t>обучающихся</w:t>
      </w:r>
      <w:r>
        <w:rPr>
          <w:spacing w:val="-1"/>
        </w:rPr>
        <w:t xml:space="preserve"> </w:t>
      </w:r>
      <w:r>
        <w:t>к</w:t>
      </w:r>
      <w:r>
        <w:rPr>
          <w:spacing w:val="-1"/>
        </w:rPr>
        <w:t xml:space="preserve"> </w:t>
      </w:r>
      <w:r>
        <w:t xml:space="preserve">образовательным </w:t>
      </w:r>
      <w:r>
        <w:rPr>
          <w:spacing w:val="-2"/>
        </w:rPr>
        <w:t>организациям</w:t>
      </w:r>
      <w:r>
        <w:tab/>
      </w:r>
      <w:r>
        <w:tab/>
      </w:r>
      <w:r>
        <w:rPr>
          <w:spacing w:val="-10"/>
        </w:rPr>
        <w:t>и</w:t>
      </w:r>
      <w:r>
        <w:tab/>
      </w:r>
      <w:r>
        <w:rPr>
          <w:spacing w:val="-2"/>
        </w:rPr>
        <w:t>развитием</w:t>
      </w:r>
      <w:r>
        <w:tab/>
      </w:r>
      <w:r>
        <w:rPr>
          <w:spacing w:val="-2"/>
        </w:rPr>
        <w:t>сетевого</w:t>
      </w:r>
      <w:r>
        <w:tab/>
      </w:r>
      <w:r>
        <w:tab/>
      </w:r>
      <w:r>
        <w:rPr>
          <w:spacing w:val="-2"/>
        </w:rPr>
        <w:t>взаимодействия</w:t>
      </w:r>
      <w:r>
        <w:tab/>
      </w:r>
      <w:r>
        <w:tab/>
      </w:r>
      <w:r>
        <w:rPr>
          <w:spacing w:val="-4"/>
        </w:rPr>
        <w:t>для</w:t>
      </w:r>
      <w:r>
        <w:tab/>
      </w:r>
      <w:r>
        <w:rPr>
          <w:spacing w:val="-2"/>
        </w:rPr>
        <w:t>реализации</w:t>
      </w:r>
      <w:r>
        <w:tab/>
      </w:r>
      <w:r>
        <w:tab/>
      </w:r>
      <w:r>
        <w:rPr>
          <w:spacing w:val="-2"/>
        </w:rPr>
        <w:t xml:space="preserve">основной </w:t>
      </w:r>
      <w:r>
        <w:t>образовательной программы</w:t>
      </w:r>
      <w:r>
        <w:rPr>
          <w:spacing w:val="40"/>
        </w:rPr>
        <w:t xml:space="preserve"> </w:t>
      </w:r>
      <w:r>
        <w:t>среднего общего образования (при наличии этих расходов).</w:t>
      </w:r>
    </w:p>
    <w:p>
      <w:pPr>
        <w:pStyle w:val="5"/>
        <w:ind w:right="116"/>
      </w:pPr>
      <w:r>
        <w:t>Образовательная организация самостоятельно принимает решение в части направления</w:t>
      </w:r>
      <w:r>
        <w:rPr>
          <w:spacing w:val="40"/>
        </w:rPr>
        <w:t xml:space="preserve"> </w:t>
      </w:r>
      <w:r>
        <w:t>и расходования средств государственного (муниципального) задания. И самостоятельно определяет долю средств, направляемых на оплату</w:t>
      </w:r>
      <w:r>
        <w:rPr>
          <w:spacing w:val="-2"/>
        </w:rPr>
        <w:t xml:space="preserve"> </w:t>
      </w:r>
      <w:r>
        <w:t>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w:t>
      </w:r>
      <w:r>
        <w:rPr>
          <w:spacing w:val="40"/>
        </w:rPr>
        <w:t xml:space="preserve"> </w:t>
      </w:r>
      <w:r>
        <w:t>средств структуре норматива затрат на реализацию ФОП НОО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pPr>
        <w:pStyle w:val="5"/>
        <w:ind w:right="116"/>
      </w:pPr>
      <w:r>
        <w:t>Нормативные затраты на оказание государственных (муниципальных) услуг включают</w:t>
      </w:r>
      <w:r>
        <w:rPr>
          <w:spacing w:val="80"/>
        </w:rPr>
        <w:t xml:space="preserve"> </w:t>
      </w:r>
      <w:r>
        <w:t>в себя затраты на оплату труда педагогических работников с учётом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w:t>
      </w:r>
      <w:r>
        <w:rPr>
          <w:spacing w:val="40"/>
        </w:rPr>
        <w:t xml:space="preserve"> </w:t>
      </w:r>
      <w:r>
        <w:t>субъекте</w:t>
      </w:r>
      <w:r>
        <w:rPr>
          <w:spacing w:val="40"/>
        </w:rPr>
        <w:t xml:space="preserve"> </w:t>
      </w:r>
      <w:r>
        <w:t>Российской</w:t>
      </w:r>
      <w:r>
        <w:rPr>
          <w:spacing w:val="40"/>
        </w:rPr>
        <w:t xml:space="preserve"> </w:t>
      </w:r>
      <w:r>
        <w:t>Федерации,</w:t>
      </w:r>
      <w:r>
        <w:rPr>
          <w:spacing w:val="40"/>
        </w:rPr>
        <w:t xml:space="preserve"> </w:t>
      </w:r>
      <w:r>
        <w:t>на</w:t>
      </w:r>
      <w:r>
        <w:rPr>
          <w:spacing w:val="40"/>
        </w:rPr>
        <w:t xml:space="preserve"> </w:t>
      </w:r>
      <w:r>
        <w:t>территории</w:t>
      </w:r>
      <w:r>
        <w:rPr>
          <w:spacing w:val="40"/>
        </w:rPr>
        <w:t xml:space="preserve"> </w:t>
      </w:r>
      <w:r>
        <w:t>которого расположены общеобразовательные организации.</w:t>
      </w:r>
    </w:p>
    <w:p>
      <w:pPr>
        <w:pStyle w:val="5"/>
        <w:spacing w:before="3"/>
        <w:ind w:right="132"/>
      </w:pPr>
      <w:r>
        <w:t>В</w:t>
      </w:r>
      <w:r>
        <w:rPr>
          <w:spacing w:val="-3"/>
        </w:rPr>
        <w:t xml:space="preserve"> </w:t>
      </w:r>
      <w:r>
        <w:t>связи</w:t>
      </w:r>
      <w:r>
        <w:rPr>
          <w:spacing w:val="-1"/>
        </w:rPr>
        <w:t xml:space="preserve"> </w:t>
      </w:r>
      <w:r>
        <w:t>с</w:t>
      </w:r>
      <w:r>
        <w:rPr>
          <w:spacing w:val="-2"/>
        </w:rPr>
        <w:t xml:space="preserve"> </w:t>
      </w:r>
      <w:r>
        <w:t>требованиями</w:t>
      </w:r>
      <w:r>
        <w:rPr>
          <w:spacing w:val="-1"/>
        </w:rPr>
        <w:t xml:space="preserve"> </w:t>
      </w:r>
      <w:r>
        <w:t>ФГОС</w:t>
      </w:r>
      <w:r>
        <w:rPr>
          <w:spacing w:val="-2"/>
        </w:rPr>
        <w:t xml:space="preserve"> </w:t>
      </w:r>
      <w:r>
        <w:t>СОО</w:t>
      </w:r>
      <w:r>
        <w:rPr>
          <w:spacing w:val="-3"/>
        </w:rPr>
        <w:t xml:space="preserve"> </w:t>
      </w:r>
      <w:r>
        <w:t>при</w:t>
      </w:r>
      <w:r>
        <w:rPr>
          <w:spacing w:val="-1"/>
        </w:rPr>
        <w:t xml:space="preserve"> </w:t>
      </w:r>
      <w:r>
        <w:t>расчёте</w:t>
      </w:r>
      <w:r>
        <w:rPr>
          <w:spacing w:val="-3"/>
        </w:rPr>
        <w:t xml:space="preserve"> </w:t>
      </w:r>
      <w:r>
        <w:t>регионального</w:t>
      </w:r>
      <w:r>
        <w:rPr>
          <w:spacing w:val="-3"/>
        </w:rPr>
        <w:t xml:space="preserve"> </w:t>
      </w:r>
      <w:r>
        <w:t>норматива</w:t>
      </w:r>
      <w:r>
        <w:rPr>
          <w:spacing w:val="-1"/>
        </w:rPr>
        <w:t xml:space="preserve"> </w:t>
      </w:r>
      <w:r>
        <w:t>учитываются затраты рабочего времени педагогических работников образовательных организаций на урочную и внеурочную деятельность.</w:t>
      </w:r>
    </w:p>
    <w:p>
      <w:pPr>
        <w:spacing w:after="0"/>
        <w:sectPr>
          <w:pgSz w:w="11930" w:h="16860"/>
          <w:pgMar w:top="1020" w:right="720" w:bottom="800" w:left="1600" w:header="0" w:footer="602" w:gutter="0"/>
          <w:cols w:space="720" w:num="1"/>
        </w:sectPr>
      </w:pPr>
    </w:p>
    <w:p>
      <w:pPr>
        <w:pStyle w:val="5"/>
        <w:spacing w:before="63"/>
        <w:ind w:right="112"/>
      </w:pPr>
      <w:r>
        <w:t>Формирование фонда оплаты труда образовательной организации осуществляется в пределах объёма средств образовательной организации на текущий финансовый год, установленного в соответствии с нормативами финансового обеспечения, определёнными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pPr>
        <w:pStyle w:val="5"/>
        <w:spacing w:before="5"/>
        <w:ind w:right="113"/>
      </w:pPr>
      <w:r>
        <w:t>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образовательной организации и достигнутых результатов, разработанные в соответствии с требованиями ФГОС к результатам освоения образовательной</w:t>
      </w:r>
      <w:r>
        <w:rPr>
          <w:spacing w:val="-1"/>
        </w:rPr>
        <w:t xml:space="preserve"> </w:t>
      </w:r>
      <w:r>
        <w:t>программы основного общего образования. В</w:t>
      </w:r>
      <w:r>
        <w:rPr>
          <w:spacing w:val="-2"/>
        </w:rPr>
        <w:t xml:space="preserve"> </w:t>
      </w:r>
      <w:r>
        <w:t xml:space="preserve">них включаются: динамика учебных достижений обучающихся, активность их участия во внеурочной деятельности; использование педагогическими работниками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w:t>
      </w:r>
      <w:r>
        <w:rPr>
          <w:spacing w:val="-4"/>
        </w:rPr>
        <w:t>др.</w:t>
      </w:r>
    </w:p>
    <w:p>
      <w:pPr>
        <w:pStyle w:val="5"/>
        <w:spacing w:before="1"/>
        <w:ind w:left="332" w:firstLine="0"/>
      </w:pPr>
      <w:r>
        <w:t>Образовательная</w:t>
      </w:r>
      <w:r>
        <w:rPr>
          <w:spacing w:val="-15"/>
        </w:rPr>
        <w:t xml:space="preserve"> </w:t>
      </w:r>
      <w:r>
        <w:t>организация</w:t>
      </w:r>
      <w:r>
        <w:rPr>
          <w:spacing w:val="-15"/>
        </w:rPr>
        <w:t xml:space="preserve"> </w:t>
      </w:r>
      <w:r>
        <w:t>самостоятельно</w:t>
      </w:r>
      <w:r>
        <w:rPr>
          <w:spacing w:val="-15"/>
        </w:rPr>
        <w:t xml:space="preserve"> </w:t>
      </w:r>
      <w:r>
        <w:rPr>
          <w:spacing w:val="-2"/>
        </w:rPr>
        <w:t>определяет:</w:t>
      </w:r>
    </w:p>
    <w:p>
      <w:pPr>
        <w:pStyle w:val="7"/>
        <w:numPr>
          <w:ilvl w:val="0"/>
          <w:numId w:val="5"/>
        </w:numPr>
        <w:tabs>
          <w:tab w:val="left" w:pos="667"/>
        </w:tabs>
        <w:spacing w:before="2" w:after="0" w:line="275" w:lineRule="exact"/>
        <w:ind w:left="667" w:right="0" w:hanging="337"/>
        <w:jc w:val="both"/>
        <w:rPr>
          <w:sz w:val="24"/>
        </w:rPr>
      </w:pPr>
      <w:r>
        <w:rPr>
          <w:sz w:val="24"/>
        </w:rPr>
        <w:t>соотношение</w:t>
      </w:r>
      <w:r>
        <w:rPr>
          <w:spacing w:val="-12"/>
          <w:sz w:val="24"/>
        </w:rPr>
        <w:t xml:space="preserve"> </w:t>
      </w:r>
      <w:r>
        <w:rPr>
          <w:sz w:val="24"/>
        </w:rPr>
        <w:t>базовой</w:t>
      </w:r>
      <w:r>
        <w:rPr>
          <w:spacing w:val="-7"/>
          <w:sz w:val="24"/>
        </w:rPr>
        <w:t xml:space="preserve"> </w:t>
      </w:r>
      <w:r>
        <w:rPr>
          <w:sz w:val="24"/>
        </w:rPr>
        <w:t>и</w:t>
      </w:r>
      <w:r>
        <w:rPr>
          <w:spacing w:val="-12"/>
          <w:sz w:val="24"/>
        </w:rPr>
        <w:t xml:space="preserve"> </w:t>
      </w:r>
      <w:r>
        <w:rPr>
          <w:sz w:val="24"/>
        </w:rPr>
        <w:t>стимулирующей</w:t>
      </w:r>
      <w:r>
        <w:rPr>
          <w:spacing w:val="-3"/>
          <w:sz w:val="24"/>
        </w:rPr>
        <w:t xml:space="preserve"> </w:t>
      </w:r>
      <w:r>
        <w:rPr>
          <w:sz w:val="24"/>
        </w:rPr>
        <w:t>частей</w:t>
      </w:r>
      <w:r>
        <w:rPr>
          <w:spacing w:val="-2"/>
          <w:sz w:val="24"/>
        </w:rPr>
        <w:t xml:space="preserve"> </w:t>
      </w:r>
      <w:r>
        <w:rPr>
          <w:sz w:val="24"/>
        </w:rPr>
        <w:t>фонда</w:t>
      </w:r>
      <w:r>
        <w:rPr>
          <w:spacing w:val="-6"/>
          <w:sz w:val="24"/>
        </w:rPr>
        <w:t xml:space="preserve"> </w:t>
      </w:r>
      <w:r>
        <w:rPr>
          <w:sz w:val="24"/>
        </w:rPr>
        <w:t>оплаты</w:t>
      </w:r>
      <w:r>
        <w:rPr>
          <w:spacing w:val="-7"/>
          <w:sz w:val="24"/>
        </w:rPr>
        <w:t xml:space="preserve"> </w:t>
      </w:r>
      <w:r>
        <w:rPr>
          <w:spacing w:val="-2"/>
          <w:sz w:val="24"/>
        </w:rPr>
        <w:t>труда;</w:t>
      </w:r>
    </w:p>
    <w:p>
      <w:pPr>
        <w:pStyle w:val="7"/>
        <w:numPr>
          <w:ilvl w:val="0"/>
          <w:numId w:val="5"/>
        </w:numPr>
        <w:tabs>
          <w:tab w:val="left" w:pos="666"/>
          <w:tab w:val="left" w:pos="668"/>
        </w:tabs>
        <w:spacing w:before="0" w:after="0" w:line="240" w:lineRule="auto"/>
        <w:ind w:left="668" w:right="105" w:hanging="339"/>
        <w:jc w:val="both"/>
        <w:rPr>
          <w:sz w:val="24"/>
        </w:rPr>
      </w:pPr>
      <w:r>
        <w:rPr>
          <w:sz w:val="24"/>
        </w:rPr>
        <w:t>соотношение фонда оплаты труда руководящего, педагогического, инженерно- технического, административно-хозяйственного, производственного, учебно- вспомогательного и иного персонала;</w:t>
      </w:r>
    </w:p>
    <w:p>
      <w:pPr>
        <w:pStyle w:val="7"/>
        <w:numPr>
          <w:ilvl w:val="0"/>
          <w:numId w:val="5"/>
        </w:numPr>
        <w:tabs>
          <w:tab w:val="left" w:pos="666"/>
          <w:tab w:val="left" w:pos="668"/>
        </w:tabs>
        <w:spacing w:before="2" w:after="0" w:line="237" w:lineRule="auto"/>
        <w:ind w:left="668" w:right="127" w:hanging="339"/>
        <w:jc w:val="both"/>
        <w:rPr>
          <w:sz w:val="24"/>
        </w:rPr>
      </w:pPr>
      <w:r>
        <w:rPr>
          <w:sz w:val="24"/>
        </w:rPr>
        <w:t>соотношение общей и специальной частей внутри базовой части фонда</w:t>
      </w:r>
      <w:r>
        <w:rPr>
          <w:spacing w:val="40"/>
          <w:sz w:val="24"/>
        </w:rPr>
        <w:t xml:space="preserve"> </w:t>
      </w:r>
      <w:r>
        <w:rPr>
          <w:sz w:val="24"/>
        </w:rPr>
        <w:t xml:space="preserve">оплаты </w:t>
      </w:r>
      <w:r>
        <w:rPr>
          <w:spacing w:val="-2"/>
          <w:sz w:val="24"/>
        </w:rPr>
        <w:t>труда;</w:t>
      </w:r>
    </w:p>
    <w:p>
      <w:pPr>
        <w:pStyle w:val="7"/>
        <w:numPr>
          <w:ilvl w:val="0"/>
          <w:numId w:val="5"/>
        </w:numPr>
        <w:tabs>
          <w:tab w:val="left" w:pos="666"/>
          <w:tab w:val="left" w:pos="668"/>
        </w:tabs>
        <w:spacing w:before="7" w:after="0" w:line="235" w:lineRule="auto"/>
        <w:ind w:left="668" w:right="144" w:hanging="339"/>
        <w:jc w:val="both"/>
        <w:rPr>
          <w:sz w:val="24"/>
        </w:rPr>
      </w:pPr>
      <w:r>
        <w:rPr>
          <w:sz w:val="24"/>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pPr>
        <w:pStyle w:val="5"/>
        <w:spacing w:before="2"/>
        <w:ind w:right="117"/>
      </w:pPr>
      <w: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pPr>
        <w:pStyle w:val="5"/>
        <w:spacing w:before="1"/>
        <w:ind w:right="114"/>
      </w:pPr>
      <w:r>
        <w:t>При реализации ФОП СОО с привлечением ресурсов иных организаций, на условиях сетевого взаимодействия образовательная организация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w:t>
      </w:r>
    </w:p>
    <w:p>
      <w:pPr>
        <w:pStyle w:val="5"/>
        <w:ind w:left="332" w:firstLine="0"/>
      </w:pPr>
      <w:r>
        <w:rPr>
          <w:spacing w:val="-2"/>
        </w:rPr>
        <w:t>Взаимодействие</w:t>
      </w:r>
      <w:r>
        <w:rPr>
          <w:spacing w:val="12"/>
        </w:rPr>
        <w:t xml:space="preserve"> </w:t>
      </w:r>
      <w:r>
        <w:rPr>
          <w:spacing w:val="-2"/>
        </w:rPr>
        <w:t>осуществляется:</w:t>
      </w:r>
    </w:p>
    <w:p>
      <w:pPr>
        <w:pStyle w:val="7"/>
        <w:numPr>
          <w:ilvl w:val="0"/>
          <w:numId w:val="5"/>
        </w:numPr>
        <w:tabs>
          <w:tab w:val="left" w:pos="666"/>
          <w:tab w:val="left" w:pos="668"/>
        </w:tabs>
        <w:spacing w:before="2" w:after="0" w:line="240" w:lineRule="auto"/>
        <w:ind w:left="668" w:right="121" w:hanging="339"/>
        <w:jc w:val="both"/>
        <w:rPr>
          <w:sz w:val="24"/>
        </w:rPr>
      </w:pPr>
      <w:r>
        <w:rPr>
          <w:sz w:val="24"/>
        </w:rPr>
        <w:t>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pPr>
        <w:pStyle w:val="7"/>
        <w:numPr>
          <w:ilvl w:val="0"/>
          <w:numId w:val="5"/>
        </w:numPr>
        <w:tabs>
          <w:tab w:val="left" w:pos="666"/>
          <w:tab w:val="left" w:pos="668"/>
        </w:tabs>
        <w:spacing w:before="1" w:after="0" w:line="240" w:lineRule="auto"/>
        <w:ind w:left="668" w:right="117" w:hanging="339"/>
        <w:jc w:val="both"/>
        <w:rPr>
          <w:sz w:val="24"/>
        </w:rPr>
      </w:pPr>
      <w:r>
        <w:rPr>
          <w:sz w:val="24"/>
        </w:rPr>
        <w:t>за счёт выделения ставок педагогов дополнительного образования, которые обеспечивают реализацию для обучающихся образовательной организации</w:t>
      </w:r>
      <w:r>
        <w:rPr>
          <w:spacing w:val="80"/>
          <w:sz w:val="24"/>
        </w:rPr>
        <w:t xml:space="preserve"> </w:t>
      </w:r>
      <w:r>
        <w:rPr>
          <w:sz w:val="24"/>
        </w:rPr>
        <w:t>широкого спектра программ внеурочной деятельности.</w:t>
      </w:r>
    </w:p>
    <w:p>
      <w:pPr>
        <w:pStyle w:val="5"/>
        <w:spacing w:before="2"/>
        <w:ind w:right="119"/>
      </w:pPr>
      <w:r>
        <w:t>Примерный календарный учебный график реализации образовательной программы, примерные условия образовательной деятельности, включая примерные расчёты нормативных затрат оказания государственных услуг по реализации образовательной программы разрабатываются в соответствии с Федеральным законом № 273-ФЗ «Об образовании в Российской Федерации» (ст. 2, п. 10).</w:t>
      </w:r>
    </w:p>
    <w:p>
      <w:pPr>
        <w:spacing w:after="0"/>
        <w:sectPr>
          <w:pgSz w:w="11930" w:h="16860"/>
          <w:pgMar w:top="1020" w:right="720" w:bottom="800" w:left="1600" w:header="0" w:footer="602" w:gutter="0"/>
          <w:cols w:space="720" w:num="1"/>
        </w:sectPr>
      </w:pPr>
    </w:p>
    <w:p>
      <w:pPr>
        <w:pStyle w:val="5"/>
        <w:spacing w:before="63"/>
        <w:ind w:right="120"/>
      </w:pPr>
      <w:r>
        <w:t>Примерный расчёт нормативных затрат оказания государственных услуг по реализации ФОП СОО соответствует нормативным затратам, определённым Приказом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w:t>
      </w:r>
      <w:r>
        <w:rPr>
          <w:spacing w:val="40"/>
        </w:rPr>
        <w:t xml:space="preserve"> </w:t>
      </w:r>
      <w:r>
        <w:t>образования детей и взрослых, дополнительного профессионального</w:t>
      </w:r>
      <w:r>
        <w:rPr>
          <w:spacing w:val="40"/>
        </w:rPr>
        <w:t xml:space="preserve"> </w:t>
      </w:r>
      <w:r>
        <w:t>образования</w:t>
      </w:r>
      <w:r>
        <w:rPr>
          <w:spacing w:val="40"/>
        </w:rPr>
        <w:t xml:space="preserve"> </w:t>
      </w:r>
      <w:r>
        <w:t>для</w:t>
      </w:r>
      <w:r>
        <w:rPr>
          <w:spacing w:val="40"/>
        </w:rPr>
        <w:t xml:space="preserve"> </w:t>
      </w:r>
      <w:r>
        <w:t>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15 ноября 2021 г., регистрационный № 65811).</w:t>
      </w:r>
    </w:p>
    <w:p>
      <w:pPr>
        <w:pStyle w:val="5"/>
        <w:spacing w:before="5"/>
        <w:ind w:right="114"/>
      </w:pPr>
      <w:r>
        <w:t>Примерный расчёт нормативных затрат оказания государственных услуг по реализации ФОП СОО определяет нормативные затраты субъекта Российской Федерации (муниципального образования), 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w:t>
      </w:r>
      <w:r>
        <w:rPr>
          <w:spacing w:val="-3"/>
        </w:rPr>
        <w:t xml:space="preserve"> </w:t>
      </w:r>
      <w:r>
        <w:t>(ст. 2, п. 10).</w:t>
      </w:r>
    </w:p>
    <w:p>
      <w:pPr>
        <w:pStyle w:val="5"/>
        <w:spacing w:before="1"/>
        <w:ind w:right="133"/>
      </w:pPr>
      <w:r>
        <w:t>Финансовое обеспечение оказания государственных услуг осуществляется в пределах бюджетных ассигнований, предусмотренных образовательной организацией на очередной финансовый год.</w:t>
      </w:r>
    </w:p>
    <w:p>
      <w:pPr>
        <w:pStyle w:val="5"/>
        <w:ind w:left="0" w:firstLine="0"/>
        <w:jc w:val="left"/>
      </w:pPr>
    </w:p>
    <w:p>
      <w:pPr>
        <w:pStyle w:val="5"/>
        <w:spacing w:before="10"/>
        <w:ind w:left="0" w:firstLine="0"/>
        <w:jc w:val="left"/>
      </w:pPr>
    </w:p>
    <w:p>
      <w:pPr>
        <w:pStyle w:val="2"/>
        <w:ind w:left="4099" w:hanging="3796"/>
        <w:jc w:val="left"/>
      </w:pPr>
      <w:r>
        <w:t>Информационно-методические</w:t>
      </w:r>
      <w:r>
        <w:rPr>
          <w:spacing w:val="-7"/>
        </w:rPr>
        <w:t xml:space="preserve"> </w:t>
      </w:r>
      <w:r>
        <w:t>условия</w:t>
      </w:r>
      <w:r>
        <w:rPr>
          <w:spacing w:val="-6"/>
        </w:rPr>
        <w:t xml:space="preserve"> </w:t>
      </w:r>
      <w:r>
        <w:t>реализации</w:t>
      </w:r>
      <w:r>
        <w:rPr>
          <w:spacing w:val="-8"/>
        </w:rPr>
        <w:t xml:space="preserve"> </w:t>
      </w:r>
      <w:r>
        <w:t>программы</w:t>
      </w:r>
      <w:r>
        <w:rPr>
          <w:spacing w:val="-7"/>
        </w:rPr>
        <w:t xml:space="preserve"> </w:t>
      </w:r>
      <w:r>
        <w:t>среднего</w:t>
      </w:r>
      <w:r>
        <w:rPr>
          <w:spacing w:val="-6"/>
        </w:rPr>
        <w:t xml:space="preserve"> </w:t>
      </w:r>
      <w:r>
        <w:t xml:space="preserve">общего </w:t>
      </w:r>
      <w:r>
        <w:rPr>
          <w:spacing w:val="-2"/>
        </w:rPr>
        <w:t>образования</w:t>
      </w:r>
    </w:p>
    <w:p>
      <w:pPr>
        <w:pStyle w:val="5"/>
        <w:ind w:left="0" w:firstLine="0"/>
        <w:jc w:val="left"/>
        <w:rPr>
          <w:b/>
        </w:rPr>
      </w:pPr>
    </w:p>
    <w:p>
      <w:pPr>
        <w:spacing w:before="0"/>
        <w:ind w:left="104" w:right="113" w:firstLine="228"/>
        <w:jc w:val="both"/>
        <w:rPr>
          <w:b/>
          <w:sz w:val="24"/>
        </w:rPr>
      </w:pPr>
      <w:r>
        <w:rPr>
          <w:b/>
          <w:sz w:val="24"/>
        </w:rPr>
        <w:t>Информационно-образовательная среда как условие реализации программы среднего общего образования</w:t>
      </w:r>
    </w:p>
    <w:p>
      <w:pPr>
        <w:pStyle w:val="5"/>
        <w:ind w:right="126"/>
      </w:pPr>
      <w:r>
        <w:t>В соответствии с требованиями ФГОС СОО реализация ФОП СОО обеспечивается современной информационно-образовательной средой.</w:t>
      </w:r>
    </w:p>
    <w:p>
      <w:pPr>
        <w:pStyle w:val="5"/>
        <w:spacing w:line="237" w:lineRule="auto"/>
        <w:ind w:right="112"/>
      </w:pPr>
      <w:r>
        <w:t xml:space="preserve">Под </w:t>
      </w:r>
      <w:r>
        <w:rPr>
          <w:b/>
        </w:rPr>
        <w:t xml:space="preserve">информационно-образовательной средой </w:t>
      </w:r>
      <w:r>
        <w:t>(</w:t>
      </w:r>
      <w:r>
        <w:rPr>
          <w:b/>
        </w:rPr>
        <w:t>ИОС</w:t>
      </w:r>
      <w:r>
        <w:t>) образовательной организации понимается открытая педагогическая система, включающая разнообразные информационные образовательные ресурсы, современные информационно- коммуникационные технологии, способствующие реализации требований ФГОС.</w:t>
      </w:r>
    </w:p>
    <w:p>
      <w:pPr>
        <w:pStyle w:val="2"/>
        <w:spacing w:line="275" w:lineRule="exact"/>
        <w:ind w:left="332"/>
        <w:jc w:val="both"/>
      </w:pPr>
      <w:r>
        <w:t>Основными</w:t>
      </w:r>
      <w:r>
        <w:rPr>
          <w:spacing w:val="-12"/>
        </w:rPr>
        <w:t xml:space="preserve"> </w:t>
      </w:r>
      <w:r>
        <w:t>компонентами</w:t>
      </w:r>
      <w:r>
        <w:rPr>
          <w:spacing w:val="-7"/>
        </w:rPr>
        <w:t xml:space="preserve"> </w:t>
      </w:r>
      <w:r>
        <w:t>ИОС</w:t>
      </w:r>
      <w:r>
        <w:rPr>
          <w:spacing w:val="-10"/>
        </w:rPr>
        <w:t xml:space="preserve"> </w:t>
      </w:r>
      <w:r>
        <w:rPr>
          <w:spacing w:val="-2"/>
        </w:rPr>
        <w:t>являются:</w:t>
      </w:r>
    </w:p>
    <w:p>
      <w:pPr>
        <w:pStyle w:val="7"/>
        <w:numPr>
          <w:ilvl w:val="0"/>
          <w:numId w:val="5"/>
        </w:numPr>
        <w:tabs>
          <w:tab w:val="left" w:pos="666"/>
          <w:tab w:val="left" w:pos="668"/>
        </w:tabs>
        <w:spacing w:before="5" w:after="0" w:line="235" w:lineRule="auto"/>
        <w:ind w:left="668" w:right="136" w:hanging="339"/>
        <w:jc w:val="both"/>
        <w:rPr>
          <w:sz w:val="24"/>
        </w:rPr>
      </w:pPr>
      <w:r>
        <w:rPr>
          <w:sz w:val="24"/>
        </w:rPr>
        <w:t>учебно-методические комплекты по всем учебным предметам на языках обучения, определённых учредителем образовательной организации;</w:t>
      </w:r>
    </w:p>
    <w:p>
      <w:pPr>
        <w:pStyle w:val="7"/>
        <w:numPr>
          <w:ilvl w:val="0"/>
          <w:numId w:val="5"/>
        </w:numPr>
        <w:tabs>
          <w:tab w:val="left" w:pos="666"/>
          <w:tab w:val="left" w:pos="668"/>
        </w:tabs>
        <w:spacing w:before="2" w:after="0" w:line="240" w:lineRule="auto"/>
        <w:ind w:left="668" w:right="117" w:hanging="339"/>
        <w:jc w:val="both"/>
        <w:rPr>
          <w:sz w:val="24"/>
        </w:rPr>
      </w:pPr>
      <w:r>
        <w:rPr>
          <w:sz w:val="24"/>
        </w:rPr>
        <w:t>учебно-наглядные пособия (средства натурного фонда, печатные средства надлежащего</w:t>
      </w:r>
      <w:r>
        <w:rPr>
          <w:spacing w:val="-13"/>
          <w:sz w:val="24"/>
        </w:rPr>
        <w:t xml:space="preserve"> </w:t>
      </w:r>
      <w:r>
        <w:rPr>
          <w:sz w:val="24"/>
        </w:rPr>
        <w:t>качества</w:t>
      </w:r>
      <w:r>
        <w:rPr>
          <w:spacing w:val="-10"/>
          <w:sz w:val="24"/>
        </w:rPr>
        <w:t xml:space="preserve"> </w:t>
      </w:r>
      <w:r>
        <w:rPr>
          <w:sz w:val="24"/>
        </w:rPr>
        <w:t>демонстрационные</w:t>
      </w:r>
      <w:r>
        <w:rPr>
          <w:spacing w:val="-13"/>
          <w:sz w:val="24"/>
        </w:rPr>
        <w:t xml:space="preserve"> </w:t>
      </w:r>
      <w:r>
        <w:rPr>
          <w:sz w:val="24"/>
        </w:rPr>
        <w:t>и</w:t>
      </w:r>
      <w:r>
        <w:rPr>
          <w:spacing w:val="-9"/>
          <w:sz w:val="24"/>
        </w:rPr>
        <w:t xml:space="preserve"> </w:t>
      </w:r>
      <w:r>
        <w:rPr>
          <w:sz w:val="24"/>
        </w:rPr>
        <w:t>раздаточные,</w:t>
      </w:r>
      <w:r>
        <w:rPr>
          <w:spacing w:val="-12"/>
          <w:sz w:val="24"/>
        </w:rPr>
        <w:t xml:space="preserve"> </w:t>
      </w:r>
      <w:r>
        <w:rPr>
          <w:sz w:val="24"/>
        </w:rPr>
        <w:t>экранно-звуковые</w:t>
      </w:r>
      <w:r>
        <w:rPr>
          <w:spacing w:val="-12"/>
          <w:sz w:val="24"/>
        </w:rPr>
        <w:t xml:space="preserve"> </w:t>
      </w:r>
      <w:r>
        <w:rPr>
          <w:sz w:val="24"/>
        </w:rPr>
        <w:t>средства, мультимедийные средства);</w:t>
      </w:r>
    </w:p>
    <w:p>
      <w:pPr>
        <w:pStyle w:val="7"/>
        <w:numPr>
          <w:ilvl w:val="0"/>
          <w:numId w:val="5"/>
        </w:numPr>
        <w:tabs>
          <w:tab w:val="left" w:pos="666"/>
          <w:tab w:val="left" w:pos="668"/>
        </w:tabs>
        <w:spacing w:before="2" w:after="0" w:line="240" w:lineRule="auto"/>
        <w:ind w:left="668" w:right="119" w:hanging="339"/>
        <w:jc w:val="both"/>
        <w:rPr>
          <w:sz w:val="24"/>
        </w:rPr>
      </w:pPr>
      <w:r>
        <w:rPr>
          <w:sz w:val="24"/>
        </w:rPr>
        <w:t>фонд дополнительной литературы (детская художественная и научно-популярная литература, справочно-библиографические и периодические издания).</w:t>
      </w:r>
    </w:p>
    <w:p>
      <w:pPr>
        <w:pStyle w:val="5"/>
        <w:ind w:right="111"/>
      </w:pPr>
      <w:r>
        <w:t>МБОУ «</w:t>
      </w:r>
      <w:r>
        <w:rPr>
          <w:lang w:val="ru-RU"/>
        </w:rPr>
        <w:t>Озёрная</w:t>
      </w:r>
      <w:r>
        <w:rPr>
          <w:spacing w:val="40"/>
        </w:rPr>
        <w:t xml:space="preserve"> </w:t>
      </w:r>
      <w:r>
        <w:t>СОШ» применяются информационно-коммуникационные технологии</w:t>
      </w:r>
      <w:r>
        <w:rPr>
          <w:spacing w:val="-9"/>
        </w:rPr>
        <w:t xml:space="preserve"> </w:t>
      </w:r>
      <w:r>
        <w:t>(ИКТ),</w:t>
      </w:r>
      <w:r>
        <w:rPr>
          <w:spacing w:val="-10"/>
        </w:rPr>
        <w:t xml:space="preserve"> </w:t>
      </w:r>
      <w:r>
        <w:t>в</w:t>
      </w:r>
      <w:r>
        <w:rPr>
          <w:spacing w:val="-14"/>
        </w:rPr>
        <w:t xml:space="preserve"> </w:t>
      </w:r>
      <w:r>
        <w:t>том</w:t>
      </w:r>
      <w:r>
        <w:rPr>
          <w:spacing w:val="-8"/>
        </w:rPr>
        <w:t xml:space="preserve"> </w:t>
      </w:r>
      <w:r>
        <w:t>числе</w:t>
      </w:r>
      <w:r>
        <w:rPr>
          <w:spacing w:val="-9"/>
        </w:rPr>
        <w:t xml:space="preserve"> </w:t>
      </w:r>
      <w:r>
        <w:t>с</w:t>
      </w:r>
      <w:r>
        <w:rPr>
          <w:spacing w:val="-12"/>
        </w:rPr>
        <w:t xml:space="preserve"> </w:t>
      </w:r>
      <w:r>
        <w:t>использованием</w:t>
      </w:r>
      <w:r>
        <w:rPr>
          <w:spacing w:val="-10"/>
        </w:rPr>
        <w:t xml:space="preserve"> </w:t>
      </w:r>
      <w:r>
        <w:t>электронных</w:t>
      </w:r>
      <w:r>
        <w:rPr>
          <w:spacing w:val="-4"/>
        </w:rPr>
        <w:t xml:space="preserve"> </w:t>
      </w:r>
      <w:r>
        <w:t>образовательных</w:t>
      </w:r>
      <w:r>
        <w:rPr>
          <w:spacing w:val="-8"/>
        </w:rPr>
        <w:t xml:space="preserve"> </w:t>
      </w:r>
      <w:r>
        <w:t>ресурсов</w:t>
      </w:r>
      <w:r>
        <w:rPr>
          <w:spacing w:val="-8"/>
        </w:rPr>
        <w:t xml:space="preserve"> </w:t>
      </w:r>
      <w:r>
        <w:t>и ресурсов Интернета, а также прикладные программы, поддерживающие административную деятельность и обеспечивающие дистанционное взаимодействие всех участников образовательных отношений как внутри образовательной организации, так и с другими организациями социальной сферы и органами управления.</w:t>
      </w:r>
    </w:p>
    <w:p>
      <w:pPr>
        <w:pStyle w:val="5"/>
        <w:spacing w:before="1"/>
        <w:ind w:left="0" w:firstLine="0"/>
        <w:jc w:val="left"/>
      </w:pPr>
    </w:p>
    <w:p>
      <w:pPr>
        <w:pStyle w:val="2"/>
        <w:ind w:left="332"/>
        <w:jc w:val="both"/>
        <w:rPr>
          <w:b w:val="0"/>
        </w:rPr>
      </w:pPr>
      <w:r>
        <w:rPr>
          <w:spacing w:val="-2"/>
        </w:rPr>
        <w:t>Информационно-коммуникационные</w:t>
      </w:r>
      <w:r>
        <w:rPr>
          <w:spacing w:val="3"/>
        </w:rPr>
        <w:t xml:space="preserve"> </w:t>
      </w:r>
      <w:r>
        <w:rPr>
          <w:spacing w:val="-2"/>
        </w:rPr>
        <w:t>средства</w:t>
      </w:r>
      <w:r>
        <w:rPr>
          <w:spacing w:val="5"/>
        </w:rPr>
        <w:t xml:space="preserve"> </w:t>
      </w:r>
      <w:r>
        <w:rPr>
          <w:spacing w:val="-2"/>
        </w:rPr>
        <w:t>и</w:t>
      </w:r>
      <w:r>
        <w:rPr>
          <w:spacing w:val="2"/>
        </w:rPr>
        <w:t xml:space="preserve"> </w:t>
      </w:r>
      <w:r>
        <w:rPr>
          <w:spacing w:val="-2"/>
        </w:rPr>
        <w:t>технологии</w:t>
      </w:r>
      <w:r>
        <w:rPr>
          <w:spacing w:val="21"/>
        </w:rPr>
        <w:t xml:space="preserve"> </w:t>
      </w:r>
      <w:r>
        <w:rPr>
          <w:b w:val="0"/>
          <w:spacing w:val="-2"/>
        </w:rPr>
        <w:t>обеспечивают:</w:t>
      </w:r>
    </w:p>
    <w:p>
      <w:pPr>
        <w:spacing w:after="0"/>
        <w:jc w:val="both"/>
        <w:sectPr>
          <w:pgSz w:w="11930" w:h="16860"/>
          <w:pgMar w:top="1020" w:right="720" w:bottom="800" w:left="1600" w:header="0" w:footer="602" w:gutter="0"/>
          <w:cols w:space="720" w:num="1"/>
        </w:sectPr>
      </w:pPr>
    </w:p>
    <w:p>
      <w:pPr>
        <w:pStyle w:val="7"/>
        <w:numPr>
          <w:ilvl w:val="0"/>
          <w:numId w:val="5"/>
        </w:numPr>
        <w:tabs>
          <w:tab w:val="left" w:pos="666"/>
          <w:tab w:val="left" w:pos="668"/>
        </w:tabs>
        <w:spacing w:before="70" w:after="0" w:line="237" w:lineRule="auto"/>
        <w:ind w:left="668" w:right="133" w:hanging="339"/>
        <w:jc w:val="both"/>
        <w:rPr>
          <w:sz w:val="24"/>
        </w:rPr>
      </w:pPr>
      <w:r>
        <w:rPr>
          <w:sz w:val="24"/>
        </w:rPr>
        <w:t>достижение личностных, предметных и метапредметных результатов обучения при реализации требований ФГОС СОО;</w:t>
      </w:r>
    </w:p>
    <w:p>
      <w:pPr>
        <w:pStyle w:val="7"/>
        <w:numPr>
          <w:ilvl w:val="0"/>
          <w:numId w:val="5"/>
        </w:numPr>
        <w:tabs>
          <w:tab w:val="left" w:pos="667"/>
        </w:tabs>
        <w:spacing w:before="1" w:after="0" w:line="240" w:lineRule="auto"/>
        <w:ind w:left="667" w:right="0" w:hanging="337"/>
        <w:jc w:val="both"/>
        <w:rPr>
          <w:sz w:val="24"/>
        </w:rPr>
      </w:pPr>
      <w:r>
        <w:rPr>
          <w:spacing w:val="-2"/>
          <w:sz w:val="24"/>
        </w:rPr>
        <w:t>формирование</w:t>
      </w:r>
      <w:r>
        <w:rPr>
          <w:spacing w:val="1"/>
          <w:sz w:val="24"/>
        </w:rPr>
        <w:t xml:space="preserve"> </w:t>
      </w:r>
      <w:r>
        <w:rPr>
          <w:spacing w:val="-2"/>
          <w:sz w:val="24"/>
        </w:rPr>
        <w:t>функциональной</w:t>
      </w:r>
      <w:r>
        <w:rPr>
          <w:spacing w:val="14"/>
          <w:sz w:val="24"/>
        </w:rPr>
        <w:t xml:space="preserve"> </w:t>
      </w:r>
      <w:r>
        <w:rPr>
          <w:spacing w:val="-2"/>
          <w:sz w:val="24"/>
        </w:rPr>
        <w:t>грамотности;</w:t>
      </w:r>
    </w:p>
    <w:p>
      <w:pPr>
        <w:pStyle w:val="7"/>
        <w:numPr>
          <w:ilvl w:val="0"/>
          <w:numId w:val="5"/>
        </w:numPr>
        <w:tabs>
          <w:tab w:val="left" w:pos="666"/>
          <w:tab w:val="left" w:pos="668"/>
        </w:tabs>
        <w:spacing w:before="7" w:after="0" w:line="235" w:lineRule="auto"/>
        <w:ind w:left="668" w:right="132" w:hanging="339"/>
        <w:jc w:val="both"/>
        <w:rPr>
          <w:sz w:val="24"/>
        </w:rPr>
      </w:pPr>
      <w:r>
        <w:rPr>
          <w:sz w:val="24"/>
        </w:rPr>
        <w:t>доступ к учебным планам, рабочим программам учебных предметов, курсов внеурочной деятельности;</w:t>
      </w:r>
    </w:p>
    <w:p>
      <w:pPr>
        <w:pStyle w:val="7"/>
        <w:numPr>
          <w:ilvl w:val="0"/>
          <w:numId w:val="5"/>
        </w:numPr>
        <w:tabs>
          <w:tab w:val="left" w:pos="666"/>
          <w:tab w:val="left" w:pos="668"/>
        </w:tabs>
        <w:spacing w:before="4" w:after="0" w:line="240" w:lineRule="auto"/>
        <w:ind w:left="668" w:right="121" w:hanging="339"/>
        <w:jc w:val="both"/>
        <w:rPr>
          <w:sz w:val="24"/>
        </w:rPr>
      </w:pPr>
      <w:r>
        <w:rPr>
          <w:sz w:val="24"/>
        </w:rPr>
        <w:t>доступ к электронным образовательным источникам, указанным в рабочих программах учебных предметов, с целью поиска и получения информации (учебной</w:t>
      </w:r>
      <w:r>
        <w:rPr>
          <w:spacing w:val="40"/>
          <w:sz w:val="24"/>
        </w:rPr>
        <w:t xml:space="preserve"> </w:t>
      </w:r>
      <w:r>
        <w:rPr>
          <w:sz w:val="24"/>
        </w:rPr>
        <w:t>и художественной литературе, коллекциям медиаресурсов на съёмных дисках, контролируемым ресурсам локальной сети и Интернета);</w:t>
      </w:r>
    </w:p>
    <w:p>
      <w:pPr>
        <w:pStyle w:val="7"/>
        <w:numPr>
          <w:ilvl w:val="0"/>
          <w:numId w:val="5"/>
        </w:numPr>
        <w:tabs>
          <w:tab w:val="left" w:pos="666"/>
          <w:tab w:val="left" w:pos="668"/>
        </w:tabs>
        <w:spacing w:before="0" w:after="0" w:line="240" w:lineRule="auto"/>
        <w:ind w:left="668" w:right="116" w:hanging="339"/>
        <w:jc w:val="both"/>
        <w:rPr>
          <w:sz w:val="24"/>
        </w:rPr>
      </w:pPr>
      <w:r>
        <w:rPr>
          <w:sz w:val="24"/>
        </w:rPr>
        <w:t>организацию учебной и внеурочной деятельности, реализация которых предусмотрена с применением электронного обучения, с использованием электронных пособий (обучающих компьютерных игр, тренажёров, моделей с цифровым управлением и обратной связью);</w:t>
      </w:r>
    </w:p>
    <w:p>
      <w:pPr>
        <w:pStyle w:val="7"/>
        <w:numPr>
          <w:ilvl w:val="0"/>
          <w:numId w:val="5"/>
        </w:numPr>
        <w:tabs>
          <w:tab w:val="left" w:pos="666"/>
          <w:tab w:val="left" w:pos="668"/>
        </w:tabs>
        <w:spacing w:before="0" w:after="0" w:line="240" w:lineRule="auto"/>
        <w:ind w:left="668" w:right="115" w:hanging="339"/>
        <w:jc w:val="both"/>
        <w:rPr>
          <w:sz w:val="24"/>
        </w:rPr>
      </w:pPr>
      <w:r>
        <w:rPr>
          <w:sz w:val="24"/>
        </w:rPr>
        <w:t>реализацию индивидуальных образовательных планов, осуществление самостоятельной образовательной деятельности обучающихся при поддержке педагогических работников;</w:t>
      </w:r>
    </w:p>
    <w:p>
      <w:pPr>
        <w:pStyle w:val="7"/>
        <w:numPr>
          <w:ilvl w:val="0"/>
          <w:numId w:val="5"/>
        </w:numPr>
        <w:tabs>
          <w:tab w:val="left" w:pos="666"/>
          <w:tab w:val="left" w:pos="668"/>
        </w:tabs>
        <w:spacing w:before="6" w:after="0" w:line="235" w:lineRule="auto"/>
        <w:ind w:left="668" w:right="110" w:hanging="339"/>
        <w:jc w:val="both"/>
        <w:rPr>
          <w:sz w:val="24"/>
        </w:rPr>
      </w:pPr>
      <w:r>
        <w:rPr>
          <w:sz w:val="24"/>
        </w:rPr>
        <w:t>включение обучающихся в проектно-конструкторскую и поисково- исследовательскую деятельность;</w:t>
      </w:r>
    </w:p>
    <w:p>
      <w:pPr>
        <w:pStyle w:val="7"/>
        <w:numPr>
          <w:ilvl w:val="0"/>
          <w:numId w:val="5"/>
        </w:numPr>
        <w:tabs>
          <w:tab w:val="left" w:pos="666"/>
          <w:tab w:val="left" w:pos="668"/>
        </w:tabs>
        <w:spacing w:before="11" w:after="0" w:line="235" w:lineRule="auto"/>
        <w:ind w:left="668" w:right="140" w:hanging="339"/>
        <w:jc w:val="both"/>
        <w:rPr>
          <w:sz w:val="24"/>
        </w:rPr>
      </w:pPr>
      <w:r>
        <w:rPr>
          <w:sz w:val="24"/>
        </w:rPr>
        <w:t>проведение наблюдений и опытов, в том числе с использованием специального и цифрового оборудования;</w:t>
      </w:r>
    </w:p>
    <w:p>
      <w:pPr>
        <w:pStyle w:val="7"/>
        <w:numPr>
          <w:ilvl w:val="0"/>
          <w:numId w:val="5"/>
        </w:numPr>
        <w:tabs>
          <w:tab w:val="left" w:pos="667"/>
        </w:tabs>
        <w:spacing w:before="2" w:after="0" w:line="240" w:lineRule="auto"/>
        <w:ind w:left="667" w:right="0" w:hanging="337"/>
        <w:jc w:val="both"/>
        <w:rPr>
          <w:sz w:val="24"/>
        </w:rPr>
      </w:pPr>
      <w:r>
        <w:rPr>
          <w:sz w:val="24"/>
        </w:rPr>
        <w:t>фиксацию</w:t>
      </w:r>
      <w:r>
        <w:rPr>
          <w:spacing w:val="-9"/>
          <w:sz w:val="24"/>
        </w:rPr>
        <w:t xml:space="preserve"> </w:t>
      </w:r>
      <w:r>
        <w:rPr>
          <w:sz w:val="24"/>
        </w:rPr>
        <w:t>и</w:t>
      </w:r>
      <w:r>
        <w:rPr>
          <w:spacing w:val="-10"/>
          <w:sz w:val="24"/>
        </w:rPr>
        <w:t xml:space="preserve"> </w:t>
      </w:r>
      <w:r>
        <w:rPr>
          <w:sz w:val="24"/>
        </w:rPr>
        <w:t>хранение</w:t>
      </w:r>
      <w:r>
        <w:rPr>
          <w:spacing w:val="-8"/>
          <w:sz w:val="24"/>
        </w:rPr>
        <w:t xml:space="preserve"> </w:t>
      </w:r>
      <w:r>
        <w:rPr>
          <w:sz w:val="24"/>
        </w:rPr>
        <w:t>информации</w:t>
      </w:r>
      <w:r>
        <w:rPr>
          <w:spacing w:val="-8"/>
          <w:sz w:val="24"/>
        </w:rPr>
        <w:t xml:space="preserve"> </w:t>
      </w:r>
      <w:r>
        <w:rPr>
          <w:sz w:val="24"/>
        </w:rPr>
        <w:t>о</w:t>
      </w:r>
      <w:r>
        <w:rPr>
          <w:spacing w:val="-12"/>
          <w:sz w:val="24"/>
        </w:rPr>
        <w:t xml:space="preserve"> </w:t>
      </w:r>
      <w:r>
        <w:rPr>
          <w:sz w:val="24"/>
        </w:rPr>
        <w:t>ходе</w:t>
      </w:r>
      <w:r>
        <w:rPr>
          <w:spacing w:val="-10"/>
          <w:sz w:val="24"/>
        </w:rPr>
        <w:t xml:space="preserve"> </w:t>
      </w:r>
      <w:r>
        <w:rPr>
          <w:sz w:val="24"/>
        </w:rPr>
        <w:t>образовательного</w:t>
      </w:r>
      <w:r>
        <w:rPr>
          <w:spacing w:val="-6"/>
          <w:sz w:val="24"/>
        </w:rPr>
        <w:t xml:space="preserve"> </w:t>
      </w:r>
      <w:r>
        <w:rPr>
          <w:spacing w:val="-2"/>
          <w:sz w:val="24"/>
        </w:rPr>
        <w:t>процесса;</w:t>
      </w:r>
    </w:p>
    <w:p>
      <w:pPr>
        <w:pStyle w:val="7"/>
        <w:numPr>
          <w:ilvl w:val="0"/>
          <w:numId w:val="5"/>
        </w:numPr>
        <w:tabs>
          <w:tab w:val="left" w:pos="666"/>
          <w:tab w:val="left" w:pos="668"/>
        </w:tabs>
        <w:spacing w:before="0" w:after="0" w:line="240" w:lineRule="auto"/>
        <w:ind w:left="668" w:right="126" w:hanging="339"/>
        <w:jc w:val="both"/>
        <w:rPr>
          <w:sz w:val="24"/>
        </w:rPr>
      </w:pPr>
      <w:r>
        <w:rPr>
          <w:sz w:val="24"/>
        </w:rPr>
        <w:t xml:space="preserve">проведение массовых мероприятий, досуга с просмотром видеоматериалов, организацию театрализованных представлений, обеспеченных озвучиванием и </w:t>
      </w:r>
      <w:r>
        <w:rPr>
          <w:spacing w:val="-2"/>
          <w:sz w:val="24"/>
        </w:rPr>
        <w:t>освещением;</w:t>
      </w:r>
    </w:p>
    <w:p>
      <w:pPr>
        <w:pStyle w:val="7"/>
        <w:numPr>
          <w:ilvl w:val="0"/>
          <w:numId w:val="5"/>
        </w:numPr>
        <w:tabs>
          <w:tab w:val="left" w:pos="666"/>
          <w:tab w:val="left" w:pos="668"/>
        </w:tabs>
        <w:spacing w:before="0" w:after="0" w:line="240" w:lineRule="auto"/>
        <w:ind w:left="668" w:right="119" w:hanging="339"/>
        <w:jc w:val="both"/>
        <w:rPr>
          <w:sz w:val="24"/>
        </w:rPr>
      </w:pPr>
      <w:r>
        <w:rPr>
          <w:sz w:val="24"/>
        </w:rPr>
        <w:t xml:space="preserve">взаимодействие между участниками образовательного процесса, в том числе синхронное и (или) асинхронное взаимодействие посредством локальной сети и </w:t>
      </w:r>
      <w:r>
        <w:rPr>
          <w:spacing w:val="-2"/>
          <w:sz w:val="24"/>
        </w:rPr>
        <w:t>Интернета;</w:t>
      </w:r>
    </w:p>
    <w:p>
      <w:pPr>
        <w:pStyle w:val="7"/>
        <w:numPr>
          <w:ilvl w:val="0"/>
          <w:numId w:val="5"/>
        </w:numPr>
        <w:tabs>
          <w:tab w:val="left" w:pos="667"/>
        </w:tabs>
        <w:spacing w:before="0" w:after="0" w:line="275" w:lineRule="exact"/>
        <w:ind w:left="667" w:right="0" w:hanging="337"/>
        <w:jc w:val="both"/>
        <w:rPr>
          <w:sz w:val="24"/>
        </w:rPr>
      </w:pPr>
      <w:r>
        <w:rPr>
          <w:sz w:val="24"/>
        </w:rPr>
        <w:t>формирование</w:t>
      </w:r>
      <w:r>
        <w:rPr>
          <w:spacing w:val="-15"/>
          <w:sz w:val="24"/>
        </w:rPr>
        <w:t xml:space="preserve"> </w:t>
      </w:r>
      <w:r>
        <w:rPr>
          <w:sz w:val="24"/>
        </w:rPr>
        <w:t>и</w:t>
      </w:r>
      <w:r>
        <w:rPr>
          <w:spacing w:val="-14"/>
          <w:sz w:val="24"/>
        </w:rPr>
        <w:t xml:space="preserve"> </w:t>
      </w:r>
      <w:r>
        <w:rPr>
          <w:sz w:val="24"/>
        </w:rPr>
        <w:t>хранение</w:t>
      </w:r>
      <w:r>
        <w:rPr>
          <w:spacing w:val="-10"/>
          <w:sz w:val="24"/>
        </w:rPr>
        <w:t xml:space="preserve"> </w:t>
      </w:r>
      <w:r>
        <w:rPr>
          <w:sz w:val="24"/>
        </w:rPr>
        <w:t>электронного</w:t>
      </w:r>
      <w:r>
        <w:rPr>
          <w:spacing w:val="-12"/>
          <w:sz w:val="24"/>
        </w:rPr>
        <w:t xml:space="preserve"> </w:t>
      </w:r>
      <w:r>
        <w:rPr>
          <w:sz w:val="24"/>
        </w:rPr>
        <w:t>портфолио</w:t>
      </w:r>
      <w:r>
        <w:rPr>
          <w:spacing w:val="-9"/>
          <w:sz w:val="24"/>
        </w:rPr>
        <w:t xml:space="preserve"> </w:t>
      </w:r>
      <w:r>
        <w:rPr>
          <w:spacing w:val="-2"/>
          <w:sz w:val="24"/>
        </w:rPr>
        <w:t>обучающегося.</w:t>
      </w:r>
    </w:p>
    <w:p>
      <w:pPr>
        <w:pStyle w:val="5"/>
        <w:ind w:right="121"/>
      </w:pPr>
      <w:r>
        <w:t>При работе в ИОС соблюдаются правила информационной безопасности при осуществлении коммуникации в школьных сообществах и мессенджерах, поиске, анализе и использовании информации в соответствии с учебной задачей, предоставлении персональных данных пользователей локальной сети и Интернета.</w:t>
      </w:r>
    </w:p>
    <w:p>
      <w:pPr>
        <w:pStyle w:val="5"/>
        <w:ind w:right="107"/>
      </w:pPr>
      <w:r>
        <w:t>МБОУ «</w:t>
      </w:r>
      <w:r>
        <w:rPr>
          <w:lang w:val="ru-RU"/>
        </w:rPr>
        <w:t>Озёрная</w:t>
      </w:r>
      <w:r>
        <w:rPr>
          <w:spacing w:val="40"/>
        </w:rPr>
        <w:t xml:space="preserve"> </w:t>
      </w:r>
      <w:r>
        <w:t>СОШ» определяются необходимые меры и сроки по формированию компонентов ИОС для реализации принятых рабочих программ среднего общего образования в соответствии с требованиями ФГОС СОО.</w:t>
      </w:r>
    </w:p>
    <w:p>
      <w:pPr>
        <w:pStyle w:val="5"/>
        <w:ind w:right="120"/>
      </w:pPr>
      <w:r>
        <w:t xml:space="preserve">Требования к учебно-методическому обеспечению образовательной деятельности </w:t>
      </w:r>
      <w:r>
        <w:rPr>
          <w:spacing w:val="-2"/>
        </w:rPr>
        <w:t>включают:</w:t>
      </w:r>
    </w:p>
    <w:p>
      <w:pPr>
        <w:pStyle w:val="7"/>
        <w:numPr>
          <w:ilvl w:val="0"/>
          <w:numId w:val="5"/>
        </w:numPr>
        <w:tabs>
          <w:tab w:val="left" w:pos="667"/>
        </w:tabs>
        <w:spacing w:before="4" w:after="0" w:line="275" w:lineRule="exact"/>
        <w:ind w:left="667" w:right="0" w:hanging="337"/>
        <w:jc w:val="both"/>
        <w:rPr>
          <w:sz w:val="24"/>
        </w:rPr>
      </w:pPr>
      <w:r>
        <w:rPr>
          <w:sz w:val="24"/>
        </w:rPr>
        <w:t>параметры</w:t>
      </w:r>
      <w:r>
        <w:rPr>
          <w:spacing w:val="-16"/>
          <w:sz w:val="24"/>
        </w:rPr>
        <w:t xml:space="preserve"> </w:t>
      </w:r>
      <w:r>
        <w:rPr>
          <w:sz w:val="24"/>
        </w:rPr>
        <w:t>комплектности</w:t>
      </w:r>
      <w:r>
        <w:rPr>
          <w:spacing w:val="-9"/>
          <w:sz w:val="24"/>
        </w:rPr>
        <w:t xml:space="preserve"> </w:t>
      </w:r>
      <w:r>
        <w:rPr>
          <w:sz w:val="24"/>
        </w:rPr>
        <w:t>оснащения</w:t>
      </w:r>
      <w:r>
        <w:rPr>
          <w:spacing w:val="-11"/>
          <w:sz w:val="24"/>
        </w:rPr>
        <w:t xml:space="preserve"> </w:t>
      </w:r>
      <w:r>
        <w:rPr>
          <w:sz w:val="24"/>
        </w:rPr>
        <w:t>образовательной</w:t>
      </w:r>
      <w:r>
        <w:rPr>
          <w:spacing w:val="-9"/>
          <w:sz w:val="24"/>
        </w:rPr>
        <w:t xml:space="preserve"> </w:t>
      </w:r>
      <w:r>
        <w:rPr>
          <w:spacing w:val="-2"/>
          <w:sz w:val="24"/>
        </w:rPr>
        <w:t>организации;</w:t>
      </w:r>
    </w:p>
    <w:p>
      <w:pPr>
        <w:pStyle w:val="7"/>
        <w:numPr>
          <w:ilvl w:val="0"/>
          <w:numId w:val="5"/>
        </w:numPr>
        <w:tabs>
          <w:tab w:val="left" w:pos="667"/>
        </w:tabs>
        <w:spacing w:before="0" w:after="0" w:line="275" w:lineRule="exact"/>
        <w:ind w:left="667" w:right="0" w:hanging="337"/>
        <w:jc w:val="both"/>
        <w:rPr>
          <w:sz w:val="24"/>
        </w:rPr>
      </w:pPr>
      <w:r>
        <w:rPr>
          <w:sz w:val="24"/>
        </w:rPr>
        <w:t>параметры</w:t>
      </w:r>
      <w:r>
        <w:rPr>
          <w:spacing w:val="-13"/>
          <w:sz w:val="24"/>
        </w:rPr>
        <w:t xml:space="preserve"> </w:t>
      </w:r>
      <w:r>
        <w:rPr>
          <w:sz w:val="24"/>
        </w:rPr>
        <w:t>качества</w:t>
      </w:r>
      <w:r>
        <w:rPr>
          <w:spacing w:val="-12"/>
          <w:sz w:val="24"/>
        </w:rPr>
        <w:t xml:space="preserve"> </w:t>
      </w:r>
      <w:r>
        <w:rPr>
          <w:sz w:val="24"/>
        </w:rPr>
        <w:t>обеспечения</w:t>
      </w:r>
      <w:r>
        <w:rPr>
          <w:spacing w:val="-9"/>
          <w:sz w:val="24"/>
        </w:rPr>
        <w:t xml:space="preserve"> </w:t>
      </w:r>
      <w:r>
        <w:rPr>
          <w:sz w:val="24"/>
        </w:rPr>
        <w:t>образовательной</w:t>
      </w:r>
      <w:r>
        <w:rPr>
          <w:spacing w:val="-5"/>
          <w:sz w:val="24"/>
        </w:rPr>
        <w:t xml:space="preserve"> </w:t>
      </w:r>
      <w:r>
        <w:rPr>
          <w:spacing w:val="-2"/>
          <w:sz w:val="24"/>
        </w:rPr>
        <w:t>деятельности.</w:t>
      </w:r>
    </w:p>
    <w:p>
      <w:pPr>
        <w:pStyle w:val="5"/>
        <w:ind w:left="0" w:firstLine="0"/>
        <w:jc w:val="left"/>
      </w:pPr>
    </w:p>
    <w:p>
      <w:pPr>
        <w:pStyle w:val="5"/>
        <w:spacing w:before="7"/>
        <w:ind w:left="0" w:firstLine="0"/>
        <w:jc w:val="left"/>
      </w:pPr>
    </w:p>
    <w:p>
      <w:pPr>
        <w:pStyle w:val="2"/>
        <w:ind w:right="211"/>
      </w:pPr>
      <w:r>
        <w:t>Материально-технические</w:t>
      </w:r>
      <w:r>
        <w:rPr>
          <w:spacing w:val="-14"/>
        </w:rPr>
        <w:t xml:space="preserve"> </w:t>
      </w:r>
      <w:r>
        <w:t>условия</w:t>
      </w:r>
      <w:r>
        <w:rPr>
          <w:spacing w:val="-9"/>
        </w:rPr>
        <w:t xml:space="preserve"> </w:t>
      </w:r>
      <w:r>
        <w:t>реализации</w:t>
      </w:r>
      <w:r>
        <w:rPr>
          <w:spacing w:val="-5"/>
        </w:rPr>
        <w:t xml:space="preserve"> </w:t>
      </w:r>
      <w:r>
        <w:t>ФОП</w:t>
      </w:r>
      <w:r>
        <w:rPr>
          <w:spacing w:val="-8"/>
        </w:rPr>
        <w:t xml:space="preserve"> </w:t>
      </w:r>
      <w:r>
        <w:rPr>
          <w:spacing w:val="-5"/>
        </w:rPr>
        <w:t>СОО</w:t>
      </w:r>
    </w:p>
    <w:p>
      <w:pPr>
        <w:pStyle w:val="5"/>
        <w:spacing w:before="270"/>
        <w:ind w:left="332" w:firstLine="0"/>
        <w:jc w:val="left"/>
      </w:pPr>
      <w:r>
        <w:rPr>
          <w:spacing w:val="-2"/>
        </w:rPr>
        <w:t>Материально-техническая</w:t>
      </w:r>
      <w:r>
        <w:rPr>
          <w:spacing w:val="6"/>
        </w:rPr>
        <w:t xml:space="preserve"> </w:t>
      </w:r>
      <w:r>
        <w:rPr>
          <w:spacing w:val="-2"/>
        </w:rPr>
        <w:t>база</w:t>
      </w:r>
      <w:r>
        <w:rPr>
          <w:spacing w:val="6"/>
        </w:rPr>
        <w:t xml:space="preserve"> </w:t>
      </w:r>
      <w:r>
        <w:rPr>
          <w:spacing w:val="-2"/>
        </w:rPr>
        <w:t>образовательной</w:t>
      </w:r>
      <w:r>
        <w:rPr>
          <w:spacing w:val="18"/>
        </w:rPr>
        <w:t xml:space="preserve"> </w:t>
      </w:r>
      <w:r>
        <w:rPr>
          <w:spacing w:val="-2"/>
        </w:rPr>
        <w:t>организации</w:t>
      </w:r>
      <w:r>
        <w:rPr>
          <w:spacing w:val="13"/>
        </w:rPr>
        <w:t xml:space="preserve"> </w:t>
      </w:r>
      <w:r>
        <w:rPr>
          <w:spacing w:val="-2"/>
        </w:rPr>
        <w:t>обеспечивает:</w:t>
      </w:r>
    </w:p>
    <w:p>
      <w:pPr>
        <w:pStyle w:val="7"/>
        <w:numPr>
          <w:ilvl w:val="0"/>
          <w:numId w:val="5"/>
        </w:numPr>
        <w:tabs>
          <w:tab w:val="left" w:pos="668"/>
        </w:tabs>
        <w:spacing w:before="7" w:after="0" w:line="235" w:lineRule="auto"/>
        <w:ind w:left="668" w:right="188" w:hanging="339"/>
        <w:jc w:val="left"/>
        <w:rPr>
          <w:sz w:val="24"/>
        </w:rPr>
      </w:pPr>
      <w:r>
        <w:rPr>
          <w:sz w:val="24"/>
        </w:rPr>
        <w:t>возможность достижения</w:t>
      </w:r>
      <w:r>
        <w:rPr>
          <w:spacing w:val="-1"/>
          <w:sz w:val="24"/>
        </w:rPr>
        <w:t xml:space="preserve"> </w:t>
      </w:r>
      <w:r>
        <w:rPr>
          <w:sz w:val="24"/>
        </w:rPr>
        <w:t>обучающимися результатов</w:t>
      </w:r>
      <w:r>
        <w:rPr>
          <w:spacing w:val="-4"/>
          <w:sz w:val="24"/>
        </w:rPr>
        <w:t xml:space="preserve"> </w:t>
      </w:r>
      <w:r>
        <w:rPr>
          <w:sz w:val="24"/>
        </w:rPr>
        <w:t>освоения</w:t>
      </w:r>
      <w:r>
        <w:rPr>
          <w:spacing w:val="-3"/>
          <w:sz w:val="24"/>
        </w:rPr>
        <w:t xml:space="preserve"> </w:t>
      </w:r>
      <w:r>
        <w:rPr>
          <w:sz w:val="24"/>
        </w:rPr>
        <w:t>программы среднего общего образования;</w:t>
      </w:r>
    </w:p>
    <w:p>
      <w:pPr>
        <w:pStyle w:val="7"/>
        <w:numPr>
          <w:ilvl w:val="0"/>
          <w:numId w:val="5"/>
        </w:numPr>
        <w:tabs>
          <w:tab w:val="left" w:pos="668"/>
        </w:tabs>
        <w:spacing w:before="4" w:after="0" w:line="240" w:lineRule="auto"/>
        <w:ind w:left="668" w:right="0" w:hanging="338"/>
        <w:jc w:val="left"/>
        <w:rPr>
          <w:sz w:val="24"/>
        </w:rPr>
      </w:pPr>
      <w:r>
        <w:rPr>
          <w:spacing w:val="-2"/>
          <w:sz w:val="24"/>
        </w:rPr>
        <w:t>безопасность</w:t>
      </w:r>
      <w:r>
        <w:rPr>
          <w:spacing w:val="-7"/>
          <w:sz w:val="24"/>
        </w:rPr>
        <w:t xml:space="preserve"> </w:t>
      </w:r>
      <w:r>
        <w:rPr>
          <w:spacing w:val="-2"/>
          <w:sz w:val="24"/>
        </w:rPr>
        <w:t>и</w:t>
      </w:r>
      <w:r>
        <w:rPr>
          <w:spacing w:val="-7"/>
          <w:sz w:val="24"/>
        </w:rPr>
        <w:t xml:space="preserve"> </w:t>
      </w:r>
      <w:r>
        <w:rPr>
          <w:spacing w:val="-2"/>
          <w:sz w:val="24"/>
        </w:rPr>
        <w:t>комфортность</w:t>
      </w:r>
      <w:r>
        <w:rPr>
          <w:sz w:val="24"/>
        </w:rPr>
        <w:t xml:space="preserve"> </w:t>
      </w:r>
      <w:r>
        <w:rPr>
          <w:spacing w:val="-2"/>
          <w:sz w:val="24"/>
        </w:rPr>
        <w:t>организации</w:t>
      </w:r>
      <w:r>
        <w:rPr>
          <w:spacing w:val="7"/>
          <w:sz w:val="24"/>
        </w:rPr>
        <w:t xml:space="preserve"> </w:t>
      </w:r>
      <w:r>
        <w:rPr>
          <w:spacing w:val="-2"/>
          <w:sz w:val="24"/>
        </w:rPr>
        <w:t>учебного</w:t>
      </w:r>
      <w:r>
        <w:rPr>
          <w:spacing w:val="-6"/>
          <w:sz w:val="24"/>
        </w:rPr>
        <w:t xml:space="preserve"> </w:t>
      </w:r>
      <w:r>
        <w:rPr>
          <w:spacing w:val="-2"/>
          <w:sz w:val="24"/>
        </w:rPr>
        <w:t>процесса;</w:t>
      </w:r>
    </w:p>
    <w:p>
      <w:pPr>
        <w:pStyle w:val="7"/>
        <w:numPr>
          <w:ilvl w:val="0"/>
          <w:numId w:val="5"/>
        </w:numPr>
        <w:tabs>
          <w:tab w:val="left" w:pos="668"/>
        </w:tabs>
        <w:spacing w:before="0" w:after="0" w:line="240" w:lineRule="auto"/>
        <w:ind w:left="668" w:right="0" w:hanging="338"/>
        <w:jc w:val="left"/>
        <w:rPr>
          <w:sz w:val="24"/>
        </w:rPr>
      </w:pPr>
      <w:r>
        <w:rPr>
          <w:spacing w:val="-2"/>
          <w:sz w:val="24"/>
        </w:rPr>
        <w:t>соблюдение</w:t>
      </w:r>
      <w:r>
        <w:rPr>
          <w:spacing w:val="3"/>
          <w:sz w:val="24"/>
        </w:rPr>
        <w:t xml:space="preserve"> </w:t>
      </w:r>
      <w:r>
        <w:rPr>
          <w:spacing w:val="-2"/>
          <w:sz w:val="24"/>
        </w:rPr>
        <w:t>санитарно-эпидемиологических</w:t>
      </w:r>
      <w:r>
        <w:rPr>
          <w:spacing w:val="8"/>
          <w:sz w:val="24"/>
        </w:rPr>
        <w:t xml:space="preserve"> </w:t>
      </w:r>
      <w:r>
        <w:rPr>
          <w:spacing w:val="-2"/>
          <w:sz w:val="24"/>
        </w:rPr>
        <w:t>правил</w:t>
      </w:r>
      <w:r>
        <w:rPr>
          <w:spacing w:val="4"/>
          <w:sz w:val="24"/>
        </w:rPr>
        <w:t xml:space="preserve"> </w:t>
      </w:r>
      <w:r>
        <w:rPr>
          <w:spacing w:val="-2"/>
          <w:sz w:val="24"/>
        </w:rPr>
        <w:t>и</w:t>
      </w:r>
      <w:r>
        <w:rPr>
          <w:spacing w:val="7"/>
          <w:sz w:val="24"/>
        </w:rPr>
        <w:t xml:space="preserve"> </w:t>
      </w:r>
      <w:r>
        <w:rPr>
          <w:spacing w:val="-2"/>
          <w:sz w:val="24"/>
        </w:rPr>
        <w:t>гигиенических</w:t>
      </w:r>
      <w:r>
        <w:rPr>
          <w:spacing w:val="9"/>
          <w:sz w:val="24"/>
        </w:rPr>
        <w:t xml:space="preserve"> </w:t>
      </w:r>
      <w:r>
        <w:rPr>
          <w:spacing w:val="-2"/>
          <w:sz w:val="24"/>
        </w:rPr>
        <w:t>нормативов;</w:t>
      </w:r>
    </w:p>
    <w:p>
      <w:pPr>
        <w:pStyle w:val="7"/>
        <w:numPr>
          <w:ilvl w:val="0"/>
          <w:numId w:val="5"/>
        </w:numPr>
        <w:tabs>
          <w:tab w:val="left" w:pos="668"/>
        </w:tabs>
        <w:spacing w:before="0" w:after="0" w:line="274" w:lineRule="exact"/>
        <w:ind w:left="668" w:right="0" w:hanging="338"/>
        <w:jc w:val="left"/>
        <w:rPr>
          <w:sz w:val="24"/>
        </w:rPr>
      </w:pPr>
      <w:r>
        <w:rPr>
          <w:sz w:val="24"/>
        </w:rPr>
        <w:t>возможность</w:t>
      </w:r>
      <w:r>
        <w:rPr>
          <w:spacing w:val="-6"/>
          <w:sz w:val="24"/>
        </w:rPr>
        <w:t xml:space="preserve"> </w:t>
      </w:r>
      <w:r>
        <w:rPr>
          <w:sz w:val="24"/>
        </w:rPr>
        <w:t>для</w:t>
      </w:r>
      <w:r>
        <w:rPr>
          <w:spacing w:val="-4"/>
          <w:sz w:val="24"/>
        </w:rPr>
        <w:t xml:space="preserve"> </w:t>
      </w:r>
      <w:r>
        <w:rPr>
          <w:sz w:val="24"/>
        </w:rPr>
        <w:t>беспрепятственного</w:t>
      </w:r>
      <w:r>
        <w:rPr>
          <w:spacing w:val="-4"/>
          <w:sz w:val="24"/>
        </w:rPr>
        <w:t xml:space="preserve"> </w:t>
      </w:r>
      <w:r>
        <w:rPr>
          <w:sz w:val="24"/>
        </w:rPr>
        <w:t>доступа</w:t>
      </w:r>
      <w:r>
        <w:rPr>
          <w:spacing w:val="-2"/>
          <w:sz w:val="24"/>
        </w:rPr>
        <w:t xml:space="preserve"> </w:t>
      </w:r>
      <w:r>
        <w:rPr>
          <w:sz w:val="24"/>
        </w:rPr>
        <w:t>детей-инвалидов</w:t>
      </w:r>
      <w:r>
        <w:rPr>
          <w:spacing w:val="-5"/>
          <w:sz w:val="24"/>
        </w:rPr>
        <w:t xml:space="preserve"> </w:t>
      </w:r>
      <w:r>
        <w:rPr>
          <w:sz w:val="24"/>
        </w:rPr>
        <w:t>и</w:t>
      </w:r>
      <w:r>
        <w:rPr>
          <w:spacing w:val="-4"/>
          <w:sz w:val="24"/>
        </w:rPr>
        <w:t xml:space="preserve"> </w:t>
      </w:r>
      <w:r>
        <w:rPr>
          <w:sz w:val="24"/>
        </w:rPr>
        <w:t>обучающихся</w:t>
      </w:r>
      <w:r>
        <w:rPr>
          <w:spacing w:val="-3"/>
          <w:sz w:val="24"/>
        </w:rPr>
        <w:t xml:space="preserve"> </w:t>
      </w:r>
      <w:r>
        <w:rPr>
          <w:spacing w:val="-10"/>
          <w:sz w:val="24"/>
        </w:rPr>
        <w:t>с</w:t>
      </w:r>
    </w:p>
    <w:p>
      <w:pPr>
        <w:pStyle w:val="5"/>
        <w:spacing w:line="274" w:lineRule="exact"/>
        <w:ind w:left="668" w:firstLine="0"/>
        <w:jc w:val="left"/>
      </w:pPr>
      <w:r>
        <w:t>ограниченными</w:t>
      </w:r>
      <w:r>
        <w:rPr>
          <w:spacing w:val="-14"/>
        </w:rPr>
        <w:t xml:space="preserve"> </w:t>
      </w:r>
      <w:r>
        <w:t>возможностями</w:t>
      </w:r>
      <w:r>
        <w:rPr>
          <w:spacing w:val="-9"/>
        </w:rPr>
        <w:t xml:space="preserve"> </w:t>
      </w:r>
      <w:r>
        <w:t>здоровья</w:t>
      </w:r>
      <w:r>
        <w:rPr>
          <w:spacing w:val="-15"/>
        </w:rPr>
        <w:t xml:space="preserve"> </w:t>
      </w:r>
      <w:r>
        <w:t>к</w:t>
      </w:r>
      <w:r>
        <w:rPr>
          <w:spacing w:val="-9"/>
        </w:rPr>
        <w:t xml:space="preserve"> </w:t>
      </w:r>
      <w:r>
        <w:t>объектам</w:t>
      </w:r>
      <w:r>
        <w:rPr>
          <w:spacing w:val="-15"/>
        </w:rPr>
        <w:t xml:space="preserve"> </w:t>
      </w:r>
      <w:r>
        <w:t>инфраструктуры</w:t>
      </w:r>
      <w:r>
        <w:rPr>
          <w:spacing w:val="-6"/>
        </w:rPr>
        <w:t xml:space="preserve"> </w:t>
      </w:r>
      <w:r>
        <w:rPr>
          <w:spacing w:val="-2"/>
        </w:rPr>
        <w:t>организации.</w:t>
      </w:r>
    </w:p>
    <w:p>
      <w:pPr>
        <w:pStyle w:val="5"/>
        <w:jc w:val="left"/>
      </w:pPr>
      <w:r>
        <w:t>В МБОУ «</w:t>
      </w:r>
      <w:r>
        <w:rPr>
          <w:lang w:val="ru-RU"/>
        </w:rPr>
        <w:t>Озёрная</w:t>
      </w:r>
      <w:r>
        <w:rPr>
          <w:spacing w:val="40"/>
        </w:rPr>
        <w:t xml:space="preserve"> </w:t>
      </w:r>
      <w:r>
        <w:t>СОШ» разработаны и</w:t>
      </w:r>
      <w:r>
        <w:rPr>
          <w:spacing w:val="-2"/>
        </w:rPr>
        <w:t xml:space="preserve"> </w:t>
      </w:r>
      <w:r>
        <w:t>закреплены локальным актами перечни оснащения и оборудования, обеспечивающие учебный процесс.</w:t>
      </w:r>
    </w:p>
    <w:p>
      <w:pPr>
        <w:spacing w:after="0"/>
        <w:jc w:val="left"/>
        <w:sectPr>
          <w:pgSz w:w="11930" w:h="16860"/>
          <w:pgMar w:top="1020" w:right="720" w:bottom="800" w:left="1600" w:header="0" w:footer="602" w:gutter="0"/>
          <w:cols w:space="720" w:num="1"/>
        </w:sectPr>
      </w:pPr>
    </w:p>
    <w:p>
      <w:pPr>
        <w:pStyle w:val="5"/>
        <w:spacing w:before="63"/>
        <w:ind w:right="120"/>
      </w:pPr>
      <w:r>
        <w:t>Критериальными источниками оценки материально-технических условий образовательной деятельности являются требования ФГОС СОО, лицензионные требования и условия Положения о лицензировании образовательной деятельности, утверждённого</w:t>
      </w:r>
      <w:r>
        <w:rPr>
          <w:spacing w:val="40"/>
        </w:rPr>
        <w:t xml:space="preserve"> </w:t>
      </w:r>
      <w:r>
        <w:t>постановлением</w:t>
      </w:r>
      <w:r>
        <w:rPr>
          <w:spacing w:val="40"/>
        </w:rPr>
        <w:t xml:space="preserve"> </w:t>
      </w:r>
      <w:r>
        <w:t>Правительства</w:t>
      </w:r>
      <w:r>
        <w:rPr>
          <w:spacing w:val="40"/>
        </w:rPr>
        <w:t xml:space="preserve"> </w:t>
      </w:r>
      <w:r>
        <w:t>Российской</w:t>
      </w:r>
      <w:r>
        <w:rPr>
          <w:spacing w:val="40"/>
        </w:rPr>
        <w:t xml:space="preserve"> </w:t>
      </w:r>
      <w:r>
        <w:t>Федерации</w:t>
      </w:r>
      <w:r>
        <w:rPr>
          <w:spacing w:val="40"/>
        </w:rPr>
        <w:t xml:space="preserve"> </w:t>
      </w:r>
      <w:r>
        <w:t>28</w:t>
      </w:r>
      <w:r>
        <w:rPr>
          <w:spacing w:val="40"/>
        </w:rPr>
        <w:t xml:space="preserve"> </w:t>
      </w:r>
      <w:r>
        <w:t>октября</w:t>
      </w:r>
      <w:r>
        <w:rPr>
          <w:spacing w:val="40"/>
        </w:rPr>
        <w:t xml:space="preserve"> </w:t>
      </w:r>
      <w:r>
        <w:t>2013 г.</w:t>
      </w:r>
      <w:r>
        <w:rPr>
          <w:spacing w:val="40"/>
        </w:rPr>
        <w:t xml:space="preserve"> </w:t>
      </w:r>
      <w:r>
        <w:t>№</w:t>
      </w:r>
      <w:r>
        <w:rPr>
          <w:spacing w:val="40"/>
        </w:rPr>
        <w:t xml:space="preserve"> </w:t>
      </w:r>
      <w:r>
        <w:t>966,</w:t>
      </w:r>
      <w:r>
        <w:rPr>
          <w:spacing w:val="40"/>
        </w:rPr>
        <w:t xml:space="preserve"> </w:t>
      </w:r>
      <w:r>
        <w:t>а</w:t>
      </w:r>
      <w:r>
        <w:rPr>
          <w:spacing w:val="40"/>
        </w:rPr>
        <w:t xml:space="preserve"> </w:t>
      </w:r>
      <w:r>
        <w:t>также</w:t>
      </w:r>
      <w:r>
        <w:rPr>
          <w:spacing w:val="40"/>
        </w:rPr>
        <w:t xml:space="preserve"> </w:t>
      </w:r>
      <w:r>
        <w:t>соответствующие</w:t>
      </w:r>
      <w:r>
        <w:rPr>
          <w:spacing w:val="40"/>
        </w:rPr>
        <w:t xml:space="preserve"> </w:t>
      </w:r>
      <w:r>
        <w:t>приказы</w:t>
      </w:r>
      <w:r>
        <w:rPr>
          <w:spacing w:val="40"/>
        </w:rPr>
        <w:t xml:space="preserve"> </w:t>
      </w:r>
      <w:r>
        <w:t>и</w:t>
      </w:r>
      <w:r>
        <w:rPr>
          <w:spacing w:val="40"/>
        </w:rPr>
        <w:t xml:space="preserve"> </w:t>
      </w:r>
      <w:r>
        <w:t>методические</w:t>
      </w:r>
      <w:r>
        <w:rPr>
          <w:spacing w:val="40"/>
        </w:rPr>
        <w:t xml:space="preserve"> </w:t>
      </w:r>
      <w:r>
        <w:t>рекомендации,</w:t>
      </w:r>
      <w:r>
        <w:rPr>
          <w:spacing w:val="40"/>
        </w:rPr>
        <w:t xml:space="preserve"> </w:t>
      </w:r>
      <w:r>
        <w:t>в</w:t>
      </w:r>
      <w:r>
        <w:rPr>
          <w:spacing w:val="40"/>
        </w:rPr>
        <w:t xml:space="preserve"> </w:t>
      </w:r>
      <w:r>
        <w:t xml:space="preserve">том </w:t>
      </w:r>
      <w:r>
        <w:rPr>
          <w:spacing w:val="-2"/>
        </w:rPr>
        <w:t>числе:</w:t>
      </w:r>
    </w:p>
    <w:p>
      <w:pPr>
        <w:pStyle w:val="7"/>
        <w:numPr>
          <w:ilvl w:val="0"/>
          <w:numId w:val="5"/>
        </w:numPr>
        <w:tabs>
          <w:tab w:val="left" w:pos="666"/>
          <w:tab w:val="left" w:pos="668"/>
        </w:tabs>
        <w:spacing w:before="8" w:after="0" w:line="240" w:lineRule="auto"/>
        <w:ind w:left="668" w:right="118" w:hanging="339"/>
        <w:jc w:val="both"/>
        <w:rPr>
          <w:sz w:val="24"/>
        </w:rPr>
      </w:pPr>
      <w:r>
        <w:rPr>
          <w:sz w:val="24"/>
        </w:rPr>
        <w:t>СП 2.4.3648-20 «Санитарно-эпидемиологические требования к организациям воспитания и обучения, отдыха и оздоровления детей и молодёжи», утверждённые постановлением</w:t>
      </w:r>
      <w:r>
        <w:rPr>
          <w:spacing w:val="40"/>
          <w:sz w:val="24"/>
        </w:rPr>
        <w:t xml:space="preserve"> </w:t>
      </w:r>
      <w:r>
        <w:rPr>
          <w:sz w:val="24"/>
        </w:rPr>
        <w:t>Главного</w:t>
      </w:r>
      <w:r>
        <w:rPr>
          <w:spacing w:val="80"/>
          <w:w w:val="150"/>
          <w:sz w:val="24"/>
        </w:rPr>
        <w:t xml:space="preserve"> </w:t>
      </w:r>
      <w:r>
        <w:rPr>
          <w:sz w:val="24"/>
        </w:rPr>
        <w:t>санитарного</w:t>
      </w:r>
      <w:r>
        <w:rPr>
          <w:spacing w:val="80"/>
          <w:w w:val="150"/>
          <w:sz w:val="24"/>
        </w:rPr>
        <w:t xml:space="preserve"> </w:t>
      </w:r>
      <w:r>
        <w:rPr>
          <w:sz w:val="24"/>
        </w:rPr>
        <w:t>врача</w:t>
      </w:r>
      <w:r>
        <w:rPr>
          <w:spacing w:val="80"/>
          <w:w w:val="150"/>
          <w:sz w:val="24"/>
        </w:rPr>
        <w:t xml:space="preserve"> </w:t>
      </w:r>
      <w:r>
        <w:rPr>
          <w:sz w:val="24"/>
        </w:rPr>
        <w:t>Российской</w:t>
      </w:r>
      <w:r>
        <w:rPr>
          <w:spacing w:val="80"/>
          <w:w w:val="150"/>
          <w:sz w:val="24"/>
        </w:rPr>
        <w:t xml:space="preserve"> </w:t>
      </w:r>
      <w:r>
        <w:rPr>
          <w:sz w:val="24"/>
        </w:rPr>
        <w:t>Федерации</w:t>
      </w:r>
      <w:r>
        <w:rPr>
          <w:spacing w:val="80"/>
          <w:w w:val="150"/>
          <w:sz w:val="24"/>
        </w:rPr>
        <w:t xml:space="preserve"> </w:t>
      </w:r>
      <w:r>
        <w:rPr>
          <w:sz w:val="24"/>
        </w:rPr>
        <w:t>№ 2</w:t>
      </w:r>
      <w:r>
        <w:rPr>
          <w:spacing w:val="80"/>
          <w:w w:val="150"/>
          <w:sz w:val="24"/>
        </w:rPr>
        <w:t xml:space="preserve"> </w:t>
      </w:r>
      <w:r>
        <w:rPr>
          <w:sz w:val="24"/>
        </w:rPr>
        <w:t>от</w:t>
      </w:r>
      <w:r>
        <w:rPr>
          <w:spacing w:val="40"/>
          <w:sz w:val="24"/>
        </w:rPr>
        <w:t xml:space="preserve"> </w:t>
      </w:r>
      <w:r>
        <w:rPr>
          <w:sz w:val="24"/>
        </w:rPr>
        <w:t>28 сентября 2020 г.;</w:t>
      </w:r>
    </w:p>
    <w:p>
      <w:pPr>
        <w:pStyle w:val="7"/>
        <w:numPr>
          <w:ilvl w:val="0"/>
          <w:numId w:val="5"/>
        </w:numPr>
        <w:tabs>
          <w:tab w:val="left" w:pos="666"/>
          <w:tab w:val="left" w:pos="668"/>
        </w:tabs>
        <w:spacing w:before="0" w:after="0" w:line="240" w:lineRule="auto"/>
        <w:ind w:left="668" w:right="122" w:hanging="339"/>
        <w:jc w:val="both"/>
        <w:rPr>
          <w:sz w:val="24"/>
        </w:rPr>
      </w:pPr>
      <w:r>
        <w:rPr>
          <w:sz w:val="24"/>
        </w:rPr>
        <w:t>СанПиН 1.2.3685-21 «Гигиенические нормативы и требования к обеспечению безопасности и (или) безвредности для человека факторов среды обитания», утверждённые постановлением Главного санитарного врача Российской Федерации</w:t>
      </w:r>
    </w:p>
    <w:p>
      <w:pPr>
        <w:pStyle w:val="5"/>
        <w:ind w:left="668" w:firstLine="0"/>
      </w:pPr>
      <w:r>
        <w:t>№</w:t>
      </w:r>
      <w:r>
        <w:rPr>
          <w:spacing w:val="-10"/>
        </w:rPr>
        <w:t xml:space="preserve"> </w:t>
      </w:r>
      <w:r>
        <w:t>2 от</w:t>
      </w:r>
      <w:r>
        <w:rPr>
          <w:spacing w:val="-1"/>
        </w:rPr>
        <w:t xml:space="preserve"> </w:t>
      </w:r>
      <w:r>
        <w:t>28 января</w:t>
      </w:r>
      <w:r>
        <w:rPr>
          <w:spacing w:val="-3"/>
        </w:rPr>
        <w:t xml:space="preserve"> </w:t>
      </w:r>
      <w:r>
        <w:t xml:space="preserve">2021 </w:t>
      </w:r>
      <w:r>
        <w:rPr>
          <w:spacing w:val="-5"/>
        </w:rPr>
        <w:t>г.</w:t>
      </w:r>
    </w:p>
    <w:p>
      <w:pPr>
        <w:pStyle w:val="7"/>
        <w:numPr>
          <w:ilvl w:val="0"/>
          <w:numId w:val="5"/>
        </w:numPr>
        <w:tabs>
          <w:tab w:val="left" w:pos="666"/>
          <w:tab w:val="left" w:pos="668"/>
        </w:tabs>
        <w:spacing w:before="0" w:after="0" w:line="240" w:lineRule="auto"/>
        <w:ind w:left="668" w:right="120" w:hanging="339"/>
        <w:jc w:val="both"/>
        <w:rPr>
          <w:sz w:val="24"/>
        </w:rPr>
      </w:pPr>
      <w:r>
        <w:rPr>
          <w:sz w:val="24"/>
        </w:rPr>
        <w:t>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соответствии с действующим Приказом Министерства просвещения РФ);</w:t>
      </w:r>
    </w:p>
    <w:p>
      <w:pPr>
        <w:pStyle w:val="7"/>
        <w:numPr>
          <w:ilvl w:val="0"/>
          <w:numId w:val="5"/>
        </w:numPr>
        <w:tabs>
          <w:tab w:val="left" w:pos="667"/>
        </w:tabs>
        <w:spacing w:before="3" w:after="0" w:line="275" w:lineRule="exact"/>
        <w:ind w:left="667" w:right="0" w:hanging="337"/>
        <w:jc w:val="both"/>
        <w:rPr>
          <w:sz w:val="24"/>
        </w:rPr>
      </w:pPr>
      <w:r>
        <w:rPr>
          <w:sz w:val="24"/>
        </w:rPr>
        <w:t>Приказ</w:t>
      </w:r>
      <w:r>
        <w:rPr>
          <w:spacing w:val="25"/>
          <w:sz w:val="24"/>
        </w:rPr>
        <w:t xml:space="preserve"> </w:t>
      </w:r>
      <w:r>
        <w:rPr>
          <w:sz w:val="24"/>
        </w:rPr>
        <w:t>Министерства</w:t>
      </w:r>
      <w:r>
        <w:rPr>
          <w:spacing w:val="20"/>
          <w:sz w:val="24"/>
        </w:rPr>
        <w:t xml:space="preserve"> </w:t>
      </w:r>
      <w:r>
        <w:rPr>
          <w:sz w:val="24"/>
        </w:rPr>
        <w:t>просвещения</w:t>
      </w:r>
      <w:r>
        <w:rPr>
          <w:spacing w:val="26"/>
          <w:sz w:val="24"/>
        </w:rPr>
        <w:t xml:space="preserve"> </w:t>
      </w:r>
      <w:r>
        <w:rPr>
          <w:sz w:val="24"/>
        </w:rPr>
        <w:t>Российской</w:t>
      </w:r>
      <w:r>
        <w:rPr>
          <w:spacing w:val="30"/>
          <w:sz w:val="24"/>
        </w:rPr>
        <w:t xml:space="preserve"> </w:t>
      </w:r>
      <w:r>
        <w:rPr>
          <w:sz w:val="24"/>
        </w:rPr>
        <w:t>Федерации</w:t>
      </w:r>
      <w:r>
        <w:rPr>
          <w:spacing w:val="30"/>
          <w:sz w:val="24"/>
        </w:rPr>
        <w:t xml:space="preserve"> </w:t>
      </w:r>
      <w:r>
        <w:rPr>
          <w:sz w:val="24"/>
        </w:rPr>
        <w:t>от</w:t>
      </w:r>
      <w:r>
        <w:rPr>
          <w:spacing w:val="26"/>
          <w:sz w:val="24"/>
        </w:rPr>
        <w:t xml:space="preserve"> </w:t>
      </w:r>
      <w:r>
        <w:rPr>
          <w:sz w:val="24"/>
        </w:rPr>
        <w:t>03.09.2019</w:t>
      </w:r>
      <w:r>
        <w:rPr>
          <w:spacing w:val="25"/>
          <w:sz w:val="24"/>
        </w:rPr>
        <w:t xml:space="preserve"> </w:t>
      </w:r>
      <w:r>
        <w:rPr>
          <w:sz w:val="24"/>
        </w:rPr>
        <w:t>г.</w:t>
      </w:r>
      <w:r>
        <w:rPr>
          <w:spacing w:val="26"/>
          <w:sz w:val="24"/>
        </w:rPr>
        <w:t xml:space="preserve"> </w:t>
      </w:r>
      <w:r>
        <w:rPr>
          <w:sz w:val="24"/>
        </w:rPr>
        <w:t>№</w:t>
      </w:r>
      <w:r>
        <w:rPr>
          <w:spacing w:val="25"/>
          <w:sz w:val="24"/>
        </w:rPr>
        <w:t xml:space="preserve"> </w:t>
      </w:r>
      <w:r>
        <w:rPr>
          <w:spacing w:val="-5"/>
          <w:sz w:val="24"/>
        </w:rPr>
        <w:t>465</w:t>
      </w:r>
    </w:p>
    <w:p>
      <w:pPr>
        <w:pStyle w:val="5"/>
        <w:ind w:left="668" w:right="107" w:firstLine="0"/>
      </w:pPr>
      <w:r>
        <w:t>«Об утверждении перечня средств обучения и воспитания, необходимых для реализации</w:t>
      </w:r>
      <w:r>
        <w:rPr>
          <w:spacing w:val="40"/>
        </w:rPr>
        <w:t xml:space="preserve"> </w:t>
      </w:r>
      <w:r>
        <w:t>образовательных</w:t>
      </w:r>
      <w:r>
        <w:rPr>
          <w:spacing w:val="80"/>
          <w:w w:val="150"/>
        </w:rPr>
        <w:t xml:space="preserve"> </w:t>
      </w:r>
      <w:r>
        <w:t>программ</w:t>
      </w:r>
      <w:r>
        <w:rPr>
          <w:spacing w:val="80"/>
          <w:w w:val="150"/>
        </w:rPr>
        <w:t xml:space="preserve"> </w:t>
      </w:r>
      <w:r>
        <w:t>начального</w:t>
      </w:r>
      <w:r>
        <w:rPr>
          <w:spacing w:val="80"/>
          <w:w w:val="150"/>
        </w:rPr>
        <w:t xml:space="preserve"> </w:t>
      </w:r>
      <w:r>
        <w:t>общего,</w:t>
      </w:r>
      <w:r>
        <w:rPr>
          <w:spacing w:val="80"/>
          <w:w w:val="150"/>
        </w:rPr>
        <w:t xml:space="preserve"> </w:t>
      </w:r>
      <w:r>
        <w:t>основного</w:t>
      </w:r>
      <w:r>
        <w:rPr>
          <w:spacing w:val="80"/>
          <w:w w:val="150"/>
        </w:rPr>
        <w:t xml:space="preserve"> </w:t>
      </w:r>
      <w:r>
        <w:t>общего</w:t>
      </w:r>
      <w:r>
        <w:rPr>
          <w:spacing w:val="80"/>
        </w:rPr>
        <w:t xml:space="preserve"> </w:t>
      </w:r>
      <w:r>
        <w:t>и среднего общего образования, соответствующих современным условиям обучения, необходимого при оснащении общеобразовательных организаций в целях</w:t>
      </w:r>
      <w:r>
        <w:rPr>
          <w:spacing w:val="80"/>
        </w:rPr>
        <w:t xml:space="preserve"> </w:t>
      </w:r>
      <w:r>
        <w:t>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w:t>
      </w:r>
      <w:r>
        <w:rPr>
          <w:spacing w:val="40"/>
        </w:rPr>
        <w:t xml:space="preserve"> </w:t>
      </w:r>
      <w:r>
        <w:t>места обучающегося указанными средствами обучения и воспитания» (зарегистрирован 25.12.2019 № 56982);</w:t>
      </w:r>
    </w:p>
    <w:p>
      <w:pPr>
        <w:pStyle w:val="7"/>
        <w:numPr>
          <w:ilvl w:val="0"/>
          <w:numId w:val="5"/>
        </w:numPr>
        <w:tabs>
          <w:tab w:val="left" w:pos="666"/>
          <w:tab w:val="left" w:pos="668"/>
        </w:tabs>
        <w:spacing w:before="2" w:after="0" w:line="240" w:lineRule="auto"/>
        <w:ind w:left="668" w:right="116" w:hanging="339"/>
        <w:jc w:val="both"/>
        <w:rPr>
          <w:sz w:val="24"/>
        </w:rPr>
      </w:pPr>
      <w:r>
        <w:rPr>
          <w:sz w:val="24"/>
        </w:rPr>
        <w:t xml:space="preserve">аналогичные перечни, утверждённые региональными нормативными актами и локальными актами образовательной организации, разработанные с учётом особенностей реализации основной образовательной программы в образовательной </w:t>
      </w:r>
      <w:r>
        <w:rPr>
          <w:spacing w:val="-2"/>
          <w:sz w:val="24"/>
        </w:rPr>
        <w:t>организации;</w:t>
      </w:r>
    </w:p>
    <w:p>
      <w:pPr>
        <w:pStyle w:val="7"/>
        <w:numPr>
          <w:ilvl w:val="0"/>
          <w:numId w:val="5"/>
        </w:numPr>
        <w:tabs>
          <w:tab w:val="left" w:pos="666"/>
          <w:tab w:val="left" w:pos="668"/>
        </w:tabs>
        <w:spacing w:before="0" w:after="0" w:line="240" w:lineRule="auto"/>
        <w:ind w:left="668" w:right="113" w:hanging="339"/>
        <w:jc w:val="both"/>
        <w:rPr>
          <w:sz w:val="24"/>
        </w:rPr>
      </w:pPr>
      <w:r>
        <w:rPr>
          <w:sz w:val="24"/>
        </w:rPr>
        <w:t>Федеральный закон от 29 декабря 2010 г. № 436-ФЗ «О защите</w:t>
      </w:r>
      <w:r>
        <w:rPr>
          <w:spacing w:val="40"/>
          <w:sz w:val="24"/>
        </w:rPr>
        <w:t xml:space="preserve"> </w:t>
      </w:r>
      <w:r>
        <w:rPr>
          <w:sz w:val="24"/>
        </w:rPr>
        <w:t>детей</w:t>
      </w:r>
      <w:r>
        <w:rPr>
          <w:spacing w:val="40"/>
          <w:sz w:val="24"/>
        </w:rPr>
        <w:t xml:space="preserve"> </w:t>
      </w:r>
      <w:r>
        <w:rPr>
          <w:sz w:val="24"/>
        </w:rPr>
        <w:t>от информации, причиняющей вред их здоровью и развитию» (Собрание законодательства Российской Федерации, 2011, № 1, ст. 48; 2021, № 15, ст. 2432);</w:t>
      </w:r>
    </w:p>
    <w:p>
      <w:pPr>
        <w:pStyle w:val="7"/>
        <w:numPr>
          <w:ilvl w:val="0"/>
          <w:numId w:val="5"/>
        </w:numPr>
        <w:tabs>
          <w:tab w:val="left" w:pos="666"/>
          <w:tab w:val="left" w:pos="668"/>
        </w:tabs>
        <w:spacing w:before="0" w:after="0" w:line="240" w:lineRule="auto"/>
        <w:ind w:left="668" w:right="111" w:hanging="339"/>
        <w:jc w:val="both"/>
        <w:rPr>
          <w:sz w:val="24"/>
        </w:rPr>
      </w:pPr>
      <w:r>
        <w:rPr>
          <w:sz w:val="24"/>
        </w:rPr>
        <w:t>Федеральный закон от 27 июля 2006 г. № 152-ФЗ «О персональных данных» (Собрание законодательства Российской Федерации, 2006, № 31, ст. 3451; 2021, № 1,</w:t>
      </w:r>
    </w:p>
    <w:p>
      <w:pPr>
        <w:pStyle w:val="5"/>
        <w:ind w:left="668" w:firstLine="0"/>
      </w:pPr>
      <w:r>
        <w:t>ст.</w:t>
      </w:r>
      <w:r>
        <w:rPr>
          <w:spacing w:val="-1"/>
        </w:rPr>
        <w:t xml:space="preserve"> </w:t>
      </w:r>
      <w:r>
        <w:rPr>
          <w:spacing w:val="-4"/>
        </w:rPr>
        <w:t>58).</w:t>
      </w:r>
    </w:p>
    <w:p>
      <w:pPr>
        <w:pStyle w:val="5"/>
        <w:ind w:left="332" w:firstLine="0"/>
      </w:pPr>
      <w:r>
        <w:t>В</w:t>
      </w:r>
      <w:r>
        <w:rPr>
          <w:spacing w:val="-15"/>
        </w:rPr>
        <w:t xml:space="preserve"> </w:t>
      </w:r>
      <w:r>
        <w:t>зональную</w:t>
      </w:r>
      <w:r>
        <w:rPr>
          <w:spacing w:val="-7"/>
        </w:rPr>
        <w:t xml:space="preserve"> </w:t>
      </w:r>
      <w:r>
        <w:t>структуру</w:t>
      </w:r>
      <w:r>
        <w:rPr>
          <w:spacing w:val="-11"/>
        </w:rPr>
        <w:t xml:space="preserve"> </w:t>
      </w:r>
      <w:r>
        <w:t>МБОУ</w:t>
      </w:r>
      <w:r>
        <w:rPr>
          <w:spacing w:val="-8"/>
        </w:rPr>
        <w:t xml:space="preserve"> </w:t>
      </w:r>
      <w:r>
        <w:t>«</w:t>
      </w:r>
      <w:r>
        <w:rPr>
          <w:lang w:val="ru-RU"/>
        </w:rPr>
        <w:t>Озёрная</w:t>
      </w:r>
      <w:r>
        <w:rPr>
          <w:spacing w:val="-3"/>
        </w:rPr>
        <w:t xml:space="preserve"> </w:t>
      </w:r>
      <w:r>
        <w:t>СОШ»</w:t>
      </w:r>
      <w:r>
        <w:rPr>
          <w:spacing w:val="28"/>
        </w:rPr>
        <w:t xml:space="preserve"> </w:t>
      </w:r>
      <w:r>
        <w:rPr>
          <w:spacing w:val="-2"/>
        </w:rPr>
        <w:t>включены:</w:t>
      </w:r>
    </w:p>
    <w:p>
      <w:pPr>
        <w:pStyle w:val="7"/>
        <w:numPr>
          <w:ilvl w:val="0"/>
          <w:numId w:val="5"/>
        </w:numPr>
        <w:tabs>
          <w:tab w:val="left" w:pos="667"/>
        </w:tabs>
        <w:spacing w:before="0" w:after="0" w:line="240" w:lineRule="auto"/>
        <w:ind w:left="667" w:right="0" w:hanging="337"/>
        <w:jc w:val="both"/>
        <w:rPr>
          <w:sz w:val="24"/>
        </w:rPr>
      </w:pPr>
      <w:r>
        <w:rPr>
          <w:sz w:val="24"/>
        </w:rPr>
        <w:t>входная</w:t>
      </w:r>
      <w:r>
        <w:rPr>
          <w:spacing w:val="-8"/>
          <w:sz w:val="24"/>
        </w:rPr>
        <w:t xml:space="preserve"> </w:t>
      </w:r>
      <w:r>
        <w:rPr>
          <w:spacing w:val="-2"/>
          <w:sz w:val="24"/>
        </w:rPr>
        <w:t>зона;</w:t>
      </w:r>
    </w:p>
    <w:p>
      <w:pPr>
        <w:pStyle w:val="7"/>
        <w:numPr>
          <w:ilvl w:val="0"/>
          <w:numId w:val="5"/>
        </w:numPr>
        <w:tabs>
          <w:tab w:val="left" w:pos="667"/>
        </w:tabs>
        <w:spacing w:before="0" w:after="0" w:line="240" w:lineRule="auto"/>
        <w:ind w:left="667" w:right="0" w:hanging="337"/>
        <w:jc w:val="both"/>
        <w:rPr>
          <w:sz w:val="24"/>
        </w:rPr>
      </w:pPr>
      <w:r>
        <w:rPr>
          <w:sz w:val="24"/>
        </w:rPr>
        <w:t>учебные</w:t>
      </w:r>
      <w:r>
        <w:rPr>
          <w:spacing w:val="-16"/>
          <w:sz w:val="24"/>
        </w:rPr>
        <w:t xml:space="preserve"> </w:t>
      </w:r>
      <w:r>
        <w:rPr>
          <w:sz w:val="24"/>
        </w:rPr>
        <w:t>классы</w:t>
      </w:r>
      <w:r>
        <w:rPr>
          <w:spacing w:val="-4"/>
          <w:sz w:val="24"/>
        </w:rPr>
        <w:t xml:space="preserve"> </w:t>
      </w:r>
      <w:r>
        <w:rPr>
          <w:sz w:val="24"/>
        </w:rPr>
        <w:t>с</w:t>
      </w:r>
      <w:r>
        <w:rPr>
          <w:spacing w:val="-12"/>
          <w:sz w:val="24"/>
        </w:rPr>
        <w:t xml:space="preserve"> </w:t>
      </w:r>
      <w:r>
        <w:rPr>
          <w:sz w:val="24"/>
        </w:rPr>
        <w:t>рабочими</w:t>
      </w:r>
      <w:r>
        <w:rPr>
          <w:spacing w:val="-3"/>
          <w:sz w:val="24"/>
        </w:rPr>
        <w:t xml:space="preserve"> </w:t>
      </w:r>
      <w:r>
        <w:rPr>
          <w:sz w:val="24"/>
        </w:rPr>
        <w:t>местами</w:t>
      </w:r>
      <w:r>
        <w:rPr>
          <w:spacing w:val="-4"/>
          <w:sz w:val="24"/>
        </w:rPr>
        <w:t xml:space="preserve"> </w:t>
      </w:r>
      <w:r>
        <w:rPr>
          <w:sz w:val="24"/>
        </w:rPr>
        <w:t>обучающихся</w:t>
      </w:r>
      <w:r>
        <w:rPr>
          <w:spacing w:val="-8"/>
          <w:sz w:val="24"/>
        </w:rPr>
        <w:t xml:space="preserve"> </w:t>
      </w:r>
      <w:r>
        <w:rPr>
          <w:sz w:val="24"/>
        </w:rPr>
        <w:t>и</w:t>
      </w:r>
      <w:r>
        <w:rPr>
          <w:spacing w:val="-7"/>
          <w:sz w:val="24"/>
        </w:rPr>
        <w:t xml:space="preserve"> </w:t>
      </w:r>
      <w:r>
        <w:rPr>
          <w:sz w:val="24"/>
        </w:rPr>
        <w:t>педагогических</w:t>
      </w:r>
      <w:r>
        <w:rPr>
          <w:spacing w:val="-4"/>
          <w:sz w:val="24"/>
        </w:rPr>
        <w:t xml:space="preserve"> </w:t>
      </w:r>
      <w:r>
        <w:rPr>
          <w:spacing w:val="-2"/>
          <w:sz w:val="24"/>
        </w:rPr>
        <w:t>работников;</w:t>
      </w:r>
    </w:p>
    <w:p>
      <w:pPr>
        <w:pStyle w:val="7"/>
        <w:numPr>
          <w:ilvl w:val="0"/>
          <w:numId w:val="5"/>
        </w:numPr>
        <w:tabs>
          <w:tab w:val="left" w:pos="668"/>
          <w:tab w:val="left" w:pos="1900"/>
          <w:tab w:val="left" w:pos="3241"/>
          <w:tab w:val="left" w:pos="4907"/>
          <w:tab w:val="left" w:pos="5630"/>
          <w:tab w:val="left" w:pos="6801"/>
          <w:tab w:val="left" w:pos="8508"/>
        </w:tabs>
        <w:spacing w:before="1" w:after="0" w:line="240" w:lineRule="auto"/>
        <w:ind w:left="668" w:right="143" w:hanging="339"/>
        <w:jc w:val="left"/>
        <w:rPr>
          <w:sz w:val="24"/>
        </w:rPr>
      </w:pPr>
      <w:r>
        <w:rPr>
          <w:spacing w:val="-2"/>
          <w:sz w:val="24"/>
        </w:rPr>
        <w:t>учебные</w:t>
      </w:r>
      <w:r>
        <w:rPr>
          <w:sz w:val="24"/>
        </w:rPr>
        <w:tab/>
      </w:r>
      <w:r>
        <w:rPr>
          <w:spacing w:val="-2"/>
          <w:sz w:val="24"/>
        </w:rPr>
        <w:t>кабинеты</w:t>
      </w:r>
      <w:r>
        <w:rPr>
          <w:sz w:val="24"/>
        </w:rPr>
        <w:tab/>
      </w:r>
      <w:r>
        <w:rPr>
          <w:spacing w:val="-2"/>
          <w:sz w:val="24"/>
        </w:rPr>
        <w:t>(мастерская)</w:t>
      </w:r>
      <w:r>
        <w:rPr>
          <w:sz w:val="24"/>
        </w:rPr>
        <w:tab/>
      </w:r>
      <w:r>
        <w:rPr>
          <w:spacing w:val="-4"/>
          <w:sz w:val="24"/>
        </w:rPr>
        <w:t>для</w:t>
      </w:r>
      <w:r>
        <w:rPr>
          <w:sz w:val="24"/>
        </w:rPr>
        <w:tab/>
      </w:r>
      <w:r>
        <w:rPr>
          <w:spacing w:val="-2"/>
          <w:sz w:val="24"/>
        </w:rPr>
        <w:t>занятий</w:t>
      </w:r>
      <w:r>
        <w:rPr>
          <w:sz w:val="24"/>
        </w:rPr>
        <w:tab/>
      </w:r>
      <w:r>
        <w:rPr>
          <w:spacing w:val="-2"/>
          <w:sz w:val="24"/>
        </w:rPr>
        <w:t>технологией,</w:t>
      </w:r>
      <w:r>
        <w:rPr>
          <w:sz w:val="24"/>
        </w:rPr>
        <w:tab/>
      </w:r>
      <w:r>
        <w:rPr>
          <w:spacing w:val="-2"/>
          <w:sz w:val="24"/>
        </w:rPr>
        <w:t xml:space="preserve">музыкой, </w:t>
      </w:r>
      <w:r>
        <w:rPr>
          <w:sz w:val="24"/>
        </w:rPr>
        <w:t>изобразительным искусством, иностранными языками;</w:t>
      </w:r>
    </w:p>
    <w:p>
      <w:pPr>
        <w:pStyle w:val="7"/>
        <w:numPr>
          <w:ilvl w:val="0"/>
          <w:numId w:val="5"/>
        </w:numPr>
        <w:tabs>
          <w:tab w:val="left" w:pos="668"/>
        </w:tabs>
        <w:spacing w:before="0" w:after="0" w:line="240" w:lineRule="auto"/>
        <w:ind w:left="668" w:right="0" w:hanging="338"/>
        <w:jc w:val="left"/>
        <w:rPr>
          <w:sz w:val="24"/>
        </w:rPr>
      </w:pPr>
      <w:r>
        <w:rPr>
          <w:sz w:val="24"/>
        </w:rPr>
        <w:t>библиотека</w:t>
      </w:r>
      <w:r>
        <w:rPr>
          <w:spacing w:val="-14"/>
          <w:sz w:val="24"/>
        </w:rPr>
        <w:t xml:space="preserve"> </w:t>
      </w:r>
      <w:r>
        <w:rPr>
          <w:sz w:val="24"/>
        </w:rPr>
        <w:t>с</w:t>
      </w:r>
      <w:r>
        <w:rPr>
          <w:spacing w:val="-11"/>
          <w:sz w:val="24"/>
        </w:rPr>
        <w:t xml:space="preserve"> </w:t>
      </w:r>
      <w:r>
        <w:rPr>
          <w:sz w:val="24"/>
        </w:rPr>
        <w:t>рабочими</w:t>
      </w:r>
      <w:r>
        <w:rPr>
          <w:spacing w:val="-9"/>
          <w:sz w:val="24"/>
        </w:rPr>
        <w:t xml:space="preserve"> </w:t>
      </w:r>
      <w:r>
        <w:rPr>
          <w:sz w:val="24"/>
        </w:rPr>
        <w:t>зонами:</w:t>
      </w:r>
      <w:r>
        <w:rPr>
          <w:spacing w:val="-9"/>
          <w:sz w:val="24"/>
        </w:rPr>
        <w:t xml:space="preserve"> </w:t>
      </w:r>
      <w:r>
        <w:rPr>
          <w:sz w:val="24"/>
        </w:rPr>
        <w:t>книгохранилищем,</w:t>
      </w:r>
      <w:r>
        <w:rPr>
          <w:spacing w:val="-9"/>
          <w:sz w:val="24"/>
        </w:rPr>
        <w:t xml:space="preserve"> </w:t>
      </w:r>
      <w:r>
        <w:rPr>
          <w:sz w:val="24"/>
        </w:rPr>
        <w:t>медиатекой,</w:t>
      </w:r>
      <w:r>
        <w:rPr>
          <w:spacing w:val="-8"/>
          <w:sz w:val="24"/>
        </w:rPr>
        <w:t xml:space="preserve"> </w:t>
      </w:r>
      <w:r>
        <w:rPr>
          <w:sz w:val="24"/>
        </w:rPr>
        <w:t>читальным</w:t>
      </w:r>
      <w:r>
        <w:rPr>
          <w:spacing w:val="-12"/>
          <w:sz w:val="24"/>
        </w:rPr>
        <w:t xml:space="preserve"> </w:t>
      </w:r>
      <w:r>
        <w:rPr>
          <w:spacing w:val="-2"/>
          <w:sz w:val="24"/>
        </w:rPr>
        <w:t>залом;</w:t>
      </w:r>
    </w:p>
    <w:p>
      <w:pPr>
        <w:pStyle w:val="7"/>
        <w:numPr>
          <w:ilvl w:val="0"/>
          <w:numId w:val="5"/>
        </w:numPr>
        <w:tabs>
          <w:tab w:val="left" w:pos="668"/>
        </w:tabs>
        <w:spacing w:before="0" w:after="0" w:line="240" w:lineRule="auto"/>
        <w:ind w:left="668" w:right="0" w:hanging="338"/>
        <w:jc w:val="left"/>
        <w:rPr>
          <w:sz w:val="24"/>
        </w:rPr>
      </w:pPr>
      <w:r>
        <w:rPr>
          <w:sz w:val="24"/>
        </w:rPr>
        <w:t>спортивные</w:t>
      </w:r>
      <w:r>
        <w:rPr>
          <w:spacing w:val="-14"/>
          <w:sz w:val="24"/>
        </w:rPr>
        <w:t xml:space="preserve"> </w:t>
      </w:r>
      <w:r>
        <w:rPr>
          <w:sz w:val="24"/>
        </w:rPr>
        <w:t>сооружения</w:t>
      </w:r>
      <w:r>
        <w:rPr>
          <w:spacing w:val="-8"/>
          <w:sz w:val="24"/>
        </w:rPr>
        <w:t xml:space="preserve"> </w:t>
      </w:r>
      <w:r>
        <w:rPr>
          <w:sz w:val="24"/>
        </w:rPr>
        <w:t>(зал,</w:t>
      </w:r>
      <w:r>
        <w:rPr>
          <w:spacing w:val="-6"/>
          <w:sz w:val="24"/>
        </w:rPr>
        <w:t xml:space="preserve"> </w:t>
      </w:r>
      <w:r>
        <w:rPr>
          <w:sz w:val="24"/>
        </w:rPr>
        <w:t>спортивная</w:t>
      </w:r>
      <w:r>
        <w:rPr>
          <w:spacing w:val="-10"/>
          <w:sz w:val="24"/>
        </w:rPr>
        <w:t xml:space="preserve"> </w:t>
      </w:r>
      <w:r>
        <w:rPr>
          <w:sz w:val="24"/>
        </w:rPr>
        <w:t>площадка,</w:t>
      </w:r>
      <w:r>
        <w:rPr>
          <w:spacing w:val="-8"/>
          <w:sz w:val="24"/>
        </w:rPr>
        <w:t xml:space="preserve"> </w:t>
      </w:r>
      <w:r>
        <w:rPr>
          <w:sz w:val="24"/>
        </w:rPr>
        <w:t>футбольное</w:t>
      </w:r>
      <w:r>
        <w:rPr>
          <w:spacing w:val="-8"/>
          <w:sz w:val="24"/>
        </w:rPr>
        <w:t xml:space="preserve"> </w:t>
      </w:r>
      <w:r>
        <w:rPr>
          <w:spacing w:val="-2"/>
          <w:sz w:val="24"/>
        </w:rPr>
        <w:t>поле);</w:t>
      </w:r>
    </w:p>
    <w:p>
      <w:pPr>
        <w:pStyle w:val="7"/>
        <w:numPr>
          <w:ilvl w:val="0"/>
          <w:numId w:val="5"/>
        </w:numPr>
        <w:tabs>
          <w:tab w:val="left" w:pos="668"/>
        </w:tabs>
        <w:spacing w:before="4" w:after="0" w:line="235" w:lineRule="auto"/>
        <w:ind w:left="668" w:right="193" w:hanging="339"/>
        <w:jc w:val="left"/>
        <w:rPr>
          <w:sz w:val="24"/>
        </w:rPr>
      </w:pPr>
      <w:r>
        <w:rPr>
          <w:sz w:val="24"/>
        </w:rPr>
        <w:t>помещения</w:t>
      </w:r>
      <w:r>
        <w:rPr>
          <w:spacing w:val="-2"/>
          <w:sz w:val="24"/>
        </w:rPr>
        <w:t xml:space="preserve"> </w:t>
      </w:r>
      <w:r>
        <w:rPr>
          <w:sz w:val="24"/>
        </w:rPr>
        <w:t>для</w:t>
      </w:r>
      <w:r>
        <w:rPr>
          <w:spacing w:val="-3"/>
          <w:sz w:val="24"/>
        </w:rPr>
        <w:t xml:space="preserve"> </w:t>
      </w:r>
      <w:r>
        <w:rPr>
          <w:sz w:val="24"/>
        </w:rPr>
        <w:t>питания</w:t>
      </w:r>
      <w:r>
        <w:rPr>
          <w:spacing w:val="-2"/>
          <w:sz w:val="24"/>
        </w:rPr>
        <w:t xml:space="preserve"> </w:t>
      </w:r>
      <w:r>
        <w:rPr>
          <w:sz w:val="24"/>
        </w:rPr>
        <w:t>обучающихся, а</w:t>
      </w:r>
      <w:r>
        <w:rPr>
          <w:spacing w:val="-4"/>
          <w:sz w:val="24"/>
        </w:rPr>
        <w:t xml:space="preserve"> </w:t>
      </w:r>
      <w:r>
        <w:rPr>
          <w:sz w:val="24"/>
        </w:rPr>
        <w:t>также</w:t>
      </w:r>
      <w:r>
        <w:rPr>
          <w:spacing w:val="-5"/>
          <w:sz w:val="24"/>
        </w:rPr>
        <w:t xml:space="preserve"> </w:t>
      </w:r>
      <w:r>
        <w:rPr>
          <w:sz w:val="24"/>
        </w:rPr>
        <w:t>для</w:t>
      </w:r>
      <w:r>
        <w:rPr>
          <w:spacing w:val="-3"/>
          <w:sz w:val="24"/>
        </w:rPr>
        <w:t xml:space="preserve"> </w:t>
      </w:r>
      <w:r>
        <w:rPr>
          <w:sz w:val="24"/>
        </w:rPr>
        <w:t>хранения</w:t>
      </w:r>
      <w:r>
        <w:rPr>
          <w:spacing w:val="-4"/>
          <w:sz w:val="24"/>
        </w:rPr>
        <w:t xml:space="preserve"> </w:t>
      </w:r>
      <w:r>
        <w:rPr>
          <w:sz w:val="24"/>
        </w:rPr>
        <w:t>и приготовления</w:t>
      </w:r>
      <w:r>
        <w:rPr>
          <w:spacing w:val="-2"/>
          <w:sz w:val="24"/>
        </w:rPr>
        <w:t xml:space="preserve"> </w:t>
      </w:r>
      <w:r>
        <w:rPr>
          <w:sz w:val="24"/>
        </w:rPr>
        <w:t>пищи, обеспечивающие возможность организации качественного горячего питания;</w:t>
      </w:r>
    </w:p>
    <w:p>
      <w:pPr>
        <w:pStyle w:val="7"/>
        <w:numPr>
          <w:ilvl w:val="0"/>
          <w:numId w:val="5"/>
        </w:numPr>
        <w:tabs>
          <w:tab w:val="left" w:pos="668"/>
        </w:tabs>
        <w:spacing w:before="4" w:after="0" w:line="240" w:lineRule="auto"/>
        <w:ind w:left="668" w:right="0" w:hanging="338"/>
        <w:jc w:val="left"/>
        <w:rPr>
          <w:sz w:val="24"/>
        </w:rPr>
      </w:pPr>
      <w:r>
        <w:rPr>
          <w:spacing w:val="-2"/>
          <w:sz w:val="24"/>
        </w:rPr>
        <w:t>административные</w:t>
      </w:r>
      <w:r>
        <w:rPr>
          <w:spacing w:val="14"/>
          <w:sz w:val="24"/>
        </w:rPr>
        <w:t xml:space="preserve"> </w:t>
      </w:r>
      <w:r>
        <w:rPr>
          <w:spacing w:val="-2"/>
          <w:sz w:val="24"/>
        </w:rPr>
        <w:t>помещения;</w:t>
      </w:r>
    </w:p>
    <w:p>
      <w:pPr>
        <w:pStyle w:val="7"/>
        <w:numPr>
          <w:ilvl w:val="0"/>
          <w:numId w:val="5"/>
        </w:numPr>
        <w:tabs>
          <w:tab w:val="left" w:pos="668"/>
        </w:tabs>
        <w:spacing w:before="3" w:after="0" w:line="240" w:lineRule="auto"/>
        <w:ind w:left="668" w:right="0" w:hanging="338"/>
        <w:jc w:val="left"/>
        <w:rPr>
          <w:sz w:val="24"/>
        </w:rPr>
      </w:pPr>
      <w:r>
        <w:rPr>
          <w:sz w:val="24"/>
        </w:rPr>
        <w:t>гардеробы,</w:t>
      </w:r>
      <w:r>
        <w:rPr>
          <w:spacing w:val="-7"/>
          <w:sz w:val="24"/>
        </w:rPr>
        <w:t xml:space="preserve"> </w:t>
      </w:r>
      <w:r>
        <w:rPr>
          <w:spacing w:val="-2"/>
          <w:sz w:val="24"/>
        </w:rPr>
        <w:t>санузлы;</w:t>
      </w:r>
    </w:p>
    <w:p>
      <w:pPr>
        <w:pStyle w:val="7"/>
        <w:numPr>
          <w:ilvl w:val="0"/>
          <w:numId w:val="5"/>
        </w:numPr>
        <w:tabs>
          <w:tab w:val="left" w:pos="668"/>
        </w:tabs>
        <w:spacing w:before="6" w:after="0" w:line="232" w:lineRule="auto"/>
        <w:ind w:left="332" w:right="2066" w:firstLine="0"/>
        <w:jc w:val="left"/>
        <w:rPr>
          <w:sz w:val="24"/>
        </w:rPr>
      </w:pPr>
      <w:r>
        <w:rPr>
          <w:sz w:val="24"/>
        </w:rPr>
        <w:t>участки</w:t>
      </w:r>
      <w:r>
        <w:rPr>
          <w:spacing w:val="-5"/>
          <w:sz w:val="24"/>
        </w:rPr>
        <w:t xml:space="preserve"> </w:t>
      </w:r>
      <w:r>
        <w:rPr>
          <w:sz w:val="24"/>
        </w:rPr>
        <w:t>(территории)</w:t>
      </w:r>
      <w:r>
        <w:rPr>
          <w:spacing w:val="-5"/>
          <w:sz w:val="24"/>
        </w:rPr>
        <w:t xml:space="preserve"> </w:t>
      </w:r>
      <w:r>
        <w:rPr>
          <w:sz w:val="24"/>
        </w:rPr>
        <w:t>с</w:t>
      </w:r>
      <w:r>
        <w:rPr>
          <w:spacing w:val="-9"/>
          <w:sz w:val="24"/>
        </w:rPr>
        <w:t xml:space="preserve"> </w:t>
      </w:r>
      <w:r>
        <w:rPr>
          <w:sz w:val="24"/>
        </w:rPr>
        <w:t>целесообразным</w:t>
      </w:r>
      <w:r>
        <w:rPr>
          <w:spacing w:val="-7"/>
          <w:sz w:val="24"/>
        </w:rPr>
        <w:t xml:space="preserve"> </w:t>
      </w:r>
      <w:r>
        <w:rPr>
          <w:sz w:val="24"/>
        </w:rPr>
        <w:t>набором</w:t>
      </w:r>
      <w:r>
        <w:rPr>
          <w:spacing w:val="-5"/>
          <w:sz w:val="24"/>
        </w:rPr>
        <w:t xml:space="preserve"> </w:t>
      </w:r>
      <w:r>
        <w:rPr>
          <w:sz w:val="24"/>
        </w:rPr>
        <w:t>оснащённых</w:t>
      </w:r>
      <w:r>
        <w:rPr>
          <w:spacing w:val="-4"/>
          <w:sz w:val="24"/>
        </w:rPr>
        <w:t xml:space="preserve"> </w:t>
      </w:r>
      <w:r>
        <w:rPr>
          <w:sz w:val="24"/>
        </w:rPr>
        <w:t>зон. Состав и площади учебных помещений предоставляют условия для:</w:t>
      </w:r>
    </w:p>
    <w:p>
      <w:pPr>
        <w:spacing w:after="0" w:line="232" w:lineRule="auto"/>
        <w:jc w:val="left"/>
        <w:rPr>
          <w:sz w:val="24"/>
        </w:rPr>
        <w:sectPr>
          <w:pgSz w:w="11930" w:h="16860"/>
          <w:pgMar w:top="1020" w:right="720" w:bottom="800" w:left="1600" w:header="0" w:footer="602" w:gutter="0"/>
          <w:cols w:space="720" w:num="1"/>
        </w:sectPr>
      </w:pPr>
    </w:p>
    <w:p>
      <w:pPr>
        <w:pStyle w:val="7"/>
        <w:numPr>
          <w:ilvl w:val="0"/>
          <w:numId w:val="5"/>
        </w:numPr>
        <w:tabs>
          <w:tab w:val="left" w:pos="666"/>
          <w:tab w:val="left" w:pos="668"/>
        </w:tabs>
        <w:spacing w:before="70" w:after="0" w:line="237" w:lineRule="auto"/>
        <w:ind w:left="668" w:right="117" w:hanging="339"/>
        <w:jc w:val="both"/>
        <w:rPr>
          <w:sz w:val="24"/>
        </w:rPr>
      </w:pPr>
      <w:r>
        <w:rPr>
          <w:sz w:val="24"/>
        </w:rPr>
        <w:t>начального общего образования согласно избранным направлениям учебного плана</w:t>
      </w:r>
      <w:r>
        <w:rPr>
          <w:spacing w:val="80"/>
          <w:sz w:val="24"/>
        </w:rPr>
        <w:t xml:space="preserve"> </w:t>
      </w:r>
      <w:r>
        <w:rPr>
          <w:sz w:val="24"/>
        </w:rPr>
        <w:t>в соответствии с ФГОС СОО;</w:t>
      </w:r>
    </w:p>
    <w:p>
      <w:pPr>
        <w:pStyle w:val="7"/>
        <w:numPr>
          <w:ilvl w:val="0"/>
          <w:numId w:val="5"/>
        </w:numPr>
        <w:tabs>
          <w:tab w:val="left" w:pos="667"/>
        </w:tabs>
        <w:spacing w:before="1" w:after="0" w:line="240" w:lineRule="auto"/>
        <w:ind w:left="667" w:right="0" w:hanging="337"/>
        <w:jc w:val="both"/>
        <w:rPr>
          <w:sz w:val="24"/>
        </w:rPr>
      </w:pPr>
      <w:r>
        <w:rPr>
          <w:sz w:val="24"/>
        </w:rPr>
        <w:t>организации</w:t>
      </w:r>
      <w:r>
        <w:rPr>
          <w:spacing w:val="-11"/>
          <w:sz w:val="24"/>
        </w:rPr>
        <w:t xml:space="preserve"> </w:t>
      </w:r>
      <w:r>
        <w:rPr>
          <w:sz w:val="24"/>
        </w:rPr>
        <w:t>режима</w:t>
      </w:r>
      <w:r>
        <w:rPr>
          <w:spacing w:val="-12"/>
          <w:sz w:val="24"/>
        </w:rPr>
        <w:t xml:space="preserve"> </w:t>
      </w:r>
      <w:r>
        <w:rPr>
          <w:sz w:val="24"/>
        </w:rPr>
        <w:t>труда</w:t>
      </w:r>
      <w:r>
        <w:rPr>
          <w:spacing w:val="-11"/>
          <w:sz w:val="24"/>
        </w:rPr>
        <w:t xml:space="preserve"> </w:t>
      </w:r>
      <w:r>
        <w:rPr>
          <w:sz w:val="24"/>
        </w:rPr>
        <w:t>и</w:t>
      </w:r>
      <w:r>
        <w:rPr>
          <w:spacing w:val="-8"/>
          <w:sz w:val="24"/>
        </w:rPr>
        <w:t xml:space="preserve"> </w:t>
      </w:r>
      <w:r>
        <w:rPr>
          <w:sz w:val="24"/>
        </w:rPr>
        <w:t>отдыха</w:t>
      </w:r>
      <w:r>
        <w:rPr>
          <w:spacing w:val="-9"/>
          <w:sz w:val="24"/>
        </w:rPr>
        <w:t xml:space="preserve"> </w:t>
      </w:r>
      <w:r>
        <w:rPr>
          <w:sz w:val="24"/>
        </w:rPr>
        <w:t>участников</w:t>
      </w:r>
      <w:r>
        <w:rPr>
          <w:spacing w:val="-11"/>
          <w:sz w:val="24"/>
        </w:rPr>
        <w:t xml:space="preserve"> </w:t>
      </w:r>
      <w:r>
        <w:rPr>
          <w:sz w:val="24"/>
        </w:rPr>
        <w:t>образовательного</w:t>
      </w:r>
      <w:r>
        <w:rPr>
          <w:spacing w:val="-7"/>
          <w:sz w:val="24"/>
        </w:rPr>
        <w:t xml:space="preserve"> </w:t>
      </w:r>
      <w:r>
        <w:rPr>
          <w:spacing w:val="-2"/>
          <w:sz w:val="24"/>
        </w:rPr>
        <w:t>процесса;</w:t>
      </w:r>
    </w:p>
    <w:p>
      <w:pPr>
        <w:pStyle w:val="7"/>
        <w:numPr>
          <w:ilvl w:val="0"/>
          <w:numId w:val="5"/>
        </w:numPr>
        <w:tabs>
          <w:tab w:val="left" w:pos="666"/>
          <w:tab w:val="left" w:pos="668"/>
        </w:tabs>
        <w:spacing w:before="0" w:after="0" w:line="240" w:lineRule="auto"/>
        <w:ind w:left="668" w:right="114" w:hanging="339"/>
        <w:jc w:val="both"/>
        <w:rPr>
          <w:sz w:val="24"/>
        </w:rPr>
      </w:pPr>
      <w:r>
        <w:rPr>
          <w:sz w:val="24"/>
        </w:rPr>
        <w:t>размещения в классах и кабинетах необходимых комплектов специализированной мебели и учебного оборудования, отвечающих специфике учебно-воспитательного процесса по данному предмету или циклу учебных дисциплин.</w:t>
      </w:r>
    </w:p>
    <w:p>
      <w:pPr>
        <w:pStyle w:val="5"/>
        <w:ind w:left="332" w:firstLine="0"/>
      </w:pPr>
      <w:r>
        <w:t>В</w:t>
      </w:r>
      <w:r>
        <w:rPr>
          <w:spacing w:val="-17"/>
        </w:rPr>
        <w:t xml:space="preserve"> </w:t>
      </w:r>
      <w:r>
        <w:t>основной</w:t>
      </w:r>
      <w:r>
        <w:rPr>
          <w:spacing w:val="-8"/>
        </w:rPr>
        <w:t xml:space="preserve"> </w:t>
      </w:r>
      <w:r>
        <w:t>комплект</w:t>
      </w:r>
      <w:r>
        <w:rPr>
          <w:spacing w:val="-6"/>
        </w:rPr>
        <w:t xml:space="preserve"> </w:t>
      </w:r>
      <w:r>
        <w:t>школьной</w:t>
      </w:r>
      <w:r>
        <w:rPr>
          <w:spacing w:val="-6"/>
        </w:rPr>
        <w:t xml:space="preserve"> </w:t>
      </w:r>
      <w:r>
        <w:t>мебели</w:t>
      </w:r>
      <w:r>
        <w:rPr>
          <w:spacing w:val="-5"/>
        </w:rPr>
        <w:t xml:space="preserve"> </w:t>
      </w:r>
      <w:r>
        <w:t>и</w:t>
      </w:r>
      <w:r>
        <w:rPr>
          <w:spacing w:val="-7"/>
        </w:rPr>
        <w:t xml:space="preserve"> </w:t>
      </w:r>
      <w:r>
        <w:t>оборудования</w:t>
      </w:r>
      <w:r>
        <w:rPr>
          <w:spacing w:val="-8"/>
        </w:rPr>
        <w:t xml:space="preserve"> </w:t>
      </w:r>
      <w:r>
        <w:rPr>
          <w:spacing w:val="-2"/>
        </w:rPr>
        <w:t>входят:</w:t>
      </w:r>
    </w:p>
    <w:p>
      <w:pPr>
        <w:pStyle w:val="7"/>
        <w:numPr>
          <w:ilvl w:val="0"/>
          <w:numId w:val="5"/>
        </w:numPr>
        <w:tabs>
          <w:tab w:val="left" w:pos="668"/>
        </w:tabs>
        <w:spacing w:before="0" w:after="0" w:line="240" w:lineRule="auto"/>
        <w:ind w:left="668" w:right="0" w:hanging="338"/>
        <w:jc w:val="left"/>
        <w:rPr>
          <w:sz w:val="24"/>
        </w:rPr>
      </w:pPr>
      <w:r>
        <w:rPr>
          <w:sz w:val="24"/>
        </w:rPr>
        <w:t>доска</w:t>
      </w:r>
      <w:r>
        <w:rPr>
          <w:spacing w:val="-12"/>
          <w:sz w:val="24"/>
        </w:rPr>
        <w:t xml:space="preserve"> </w:t>
      </w:r>
      <w:r>
        <w:rPr>
          <w:spacing w:val="-2"/>
          <w:sz w:val="24"/>
        </w:rPr>
        <w:t>классная;</w:t>
      </w:r>
    </w:p>
    <w:p>
      <w:pPr>
        <w:pStyle w:val="7"/>
        <w:numPr>
          <w:ilvl w:val="0"/>
          <w:numId w:val="5"/>
        </w:numPr>
        <w:tabs>
          <w:tab w:val="left" w:pos="668"/>
        </w:tabs>
        <w:spacing w:before="5" w:after="0" w:line="275" w:lineRule="exact"/>
        <w:ind w:left="668" w:right="0" w:hanging="338"/>
        <w:jc w:val="left"/>
        <w:rPr>
          <w:sz w:val="24"/>
        </w:rPr>
      </w:pPr>
      <w:r>
        <w:rPr>
          <w:sz w:val="24"/>
        </w:rPr>
        <w:t>стол</w:t>
      </w:r>
      <w:r>
        <w:rPr>
          <w:spacing w:val="-3"/>
          <w:sz w:val="24"/>
        </w:rPr>
        <w:t xml:space="preserve"> </w:t>
      </w:r>
      <w:r>
        <w:rPr>
          <w:spacing w:val="-2"/>
          <w:sz w:val="24"/>
        </w:rPr>
        <w:t>учителя;</w:t>
      </w:r>
    </w:p>
    <w:p>
      <w:pPr>
        <w:pStyle w:val="7"/>
        <w:numPr>
          <w:ilvl w:val="0"/>
          <w:numId w:val="5"/>
        </w:numPr>
        <w:tabs>
          <w:tab w:val="left" w:pos="668"/>
        </w:tabs>
        <w:spacing w:before="0" w:after="0" w:line="275" w:lineRule="exact"/>
        <w:ind w:left="668" w:right="0" w:hanging="338"/>
        <w:jc w:val="left"/>
        <w:rPr>
          <w:sz w:val="24"/>
        </w:rPr>
      </w:pPr>
      <w:r>
        <w:rPr>
          <w:sz w:val="24"/>
        </w:rPr>
        <w:t>стул</w:t>
      </w:r>
      <w:r>
        <w:rPr>
          <w:spacing w:val="-4"/>
          <w:sz w:val="24"/>
        </w:rPr>
        <w:t xml:space="preserve"> </w:t>
      </w:r>
      <w:r>
        <w:rPr>
          <w:sz w:val="24"/>
        </w:rPr>
        <w:t>учителя</w:t>
      </w:r>
      <w:r>
        <w:rPr>
          <w:spacing w:val="-11"/>
          <w:sz w:val="24"/>
        </w:rPr>
        <w:t xml:space="preserve"> </w:t>
      </w:r>
      <w:r>
        <w:rPr>
          <w:spacing w:val="-2"/>
          <w:sz w:val="24"/>
        </w:rPr>
        <w:t>(приставной);</w:t>
      </w:r>
    </w:p>
    <w:p>
      <w:pPr>
        <w:pStyle w:val="7"/>
        <w:numPr>
          <w:ilvl w:val="0"/>
          <w:numId w:val="5"/>
        </w:numPr>
        <w:tabs>
          <w:tab w:val="left" w:pos="668"/>
        </w:tabs>
        <w:spacing w:before="0" w:after="0" w:line="240" w:lineRule="auto"/>
        <w:ind w:left="668" w:right="0" w:hanging="338"/>
        <w:jc w:val="left"/>
        <w:rPr>
          <w:sz w:val="24"/>
        </w:rPr>
      </w:pPr>
      <w:r>
        <w:rPr>
          <w:sz w:val="24"/>
        </w:rPr>
        <w:t>стол</w:t>
      </w:r>
      <w:r>
        <w:rPr>
          <w:spacing w:val="-7"/>
          <w:sz w:val="24"/>
        </w:rPr>
        <w:t xml:space="preserve"> </w:t>
      </w:r>
      <w:r>
        <w:rPr>
          <w:sz w:val="24"/>
        </w:rPr>
        <w:t>ученический</w:t>
      </w:r>
      <w:r>
        <w:rPr>
          <w:spacing w:val="-4"/>
          <w:sz w:val="24"/>
        </w:rPr>
        <w:t xml:space="preserve"> </w:t>
      </w:r>
      <w:r>
        <w:rPr>
          <w:spacing w:val="-10"/>
          <w:sz w:val="24"/>
        </w:rPr>
        <w:t>;</w:t>
      </w:r>
    </w:p>
    <w:p>
      <w:pPr>
        <w:pStyle w:val="7"/>
        <w:numPr>
          <w:ilvl w:val="0"/>
          <w:numId w:val="5"/>
        </w:numPr>
        <w:tabs>
          <w:tab w:val="left" w:pos="668"/>
        </w:tabs>
        <w:spacing w:before="0" w:after="0" w:line="240" w:lineRule="auto"/>
        <w:ind w:left="668" w:right="0" w:hanging="338"/>
        <w:jc w:val="left"/>
        <w:rPr>
          <w:sz w:val="24"/>
        </w:rPr>
      </w:pPr>
      <w:r>
        <w:rPr>
          <w:sz w:val="24"/>
        </w:rPr>
        <w:t>стул</w:t>
      </w:r>
      <w:r>
        <w:rPr>
          <w:spacing w:val="-8"/>
          <w:sz w:val="24"/>
        </w:rPr>
        <w:t xml:space="preserve"> </w:t>
      </w:r>
      <w:r>
        <w:rPr>
          <w:sz w:val="24"/>
        </w:rPr>
        <w:t>ученический</w:t>
      </w:r>
      <w:r>
        <w:rPr>
          <w:spacing w:val="-9"/>
          <w:sz w:val="24"/>
        </w:rPr>
        <w:t xml:space="preserve"> </w:t>
      </w:r>
      <w:r>
        <w:rPr>
          <w:spacing w:val="-10"/>
          <w:sz w:val="24"/>
        </w:rPr>
        <w:t>;</w:t>
      </w:r>
    </w:p>
    <w:p>
      <w:pPr>
        <w:pStyle w:val="7"/>
        <w:numPr>
          <w:ilvl w:val="0"/>
          <w:numId w:val="5"/>
        </w:numPr>
        <w:tabs>
          <w:tab w:val="left" w:pos="668"/>
        </w:tabs>
        <w:spacing w:before="5" w:after="0" w:line="275" w:lineRule="exact"/>
        <w:ind w:left="668" w:right="0" w:hanging="338"/>
        <w:jc w:val="left"/>
        <w:rPr>
          <w:sz w:val="24"/>
        </w:rPr>
      </w:pPr>
      <w:r>
        <w:rPr>
          <w:sz w:val="24"/>
        </w:rPr>
        <w:t>шкаф</w:t>
      </w:r>
      <w:r>
        <w:rPr>
          <w:spacing w:val="-8"/>
          <w:sz w:val="24"/>
        </w:rPr>
        <w:t xml:space="preserve"> </w:t>
      </w:r>
      <w:r>
        <w:rPr>
          <w:sz w:val="24"/>
        </w:rPr>
        <w:t>для</w:t>
      </w:r>
      <w:r>
        <w:rPr>
          <w:spacing w:val="-7"/>
          <w:sz w:val="24"/>
        </w:rPr>
        <w:t xml:space="preserve"> </w:t>
      </w:r>
      <w:r>
        <w:rPr>
          <w:sz w:val="24"/>
        </w:rPr>
        <w:t>хранения</w:t>
      </w:r>
      <w:r>
        <w:rPr>
          <w:spacing w:val="-1"/>
          <w:sz w:val="24"/>
        </w:rPr>
        <w:t xml:space="preserve"> </w:t>
      </w:r>
      <w:r>
        <w:rPr>
          <w:sz w:val="24"/>
        </w:rPr>
        <w:t>учебных</w:t>
      </w:r>
      <w:r>
        <w:rPr>
          <w:spacing w:val="-5"/>
          <w:sz w:val="24"/>
        </w:rPr>
        <w:t xml:space="preserve"> </w:t>
      </w:r>
      <w:r>
        <w:rPr>
          <w:spacing w:val="-2"/>
          <w:sz w:val="24"/>
        </w:rPr>
        <w:t>пособий;</w:t>
      </w:r>
    </w:p>
    <w:p>
      <w:pPr>
        <w:pStyle w:val="7"/>
        <w:numPr>
          <w:ilvl w:val="0"/>
          <w:numId w:val="5"/>
        </w:numPr>
        <w:tabs>
          <w:tab w:val="left" w:pos="668"/>
        </w:tabs>
        <w:spacing w:before="0" w:after="0" w:line="272" w:lineRule="exact"/>
        <w:ind w:left="668" w:right="0" w:hanging="338"/>
        <w:jc w:val="left"/>
        <w:rPr>
          <w:sz w:val="24"/>
        </w:rPr>
      </w:pPr>
      <w:r>
        <w:rPr>
          <w:sz w:val="24"/>
        </w:rPr>
        <w:t>стеллаж</w:t>
      </w:r>
      <w:r>
        <w:rPr>
          <w:spacing w:val="-13"/>
          <w:sz w:val="24"/>
        </w:rPr>
        <w:t xml:space="preserve"> </w:t>
      </w:r>
      <w:r>
        <w:rPr>
          <w:spacing w:val="-2"/>
          <w:sz w:val="24"/>
        </w:rPr>
        <w:t>демонстрационный;</w:t>
      </w:r>
    </w:p>
    <w:p>
      <w:pPr>
        <w:pStyle w:val="5"/>
        <w:ind w:right="111"/>
      </w:pPr>
      <w:r>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w:t>
      </w:r>
    </w:p>
    <w:p>
      <w:pPr>
        <w:pStyle w:val="5"/>
        <w:spacing w:before="1"/>
        <w:ind w:left="332" w:firstLine="0"/>
      </w:pPr>
      <w:r>
        <w:t>В</w:t>
      </w:r>
      <w:r>
        <w:rPr>
          <w:spacing w:val="-13"/>
        </w:rPr>
        <w:t xml:space="preserve"> </w:t>
      </w:r>
      <w:r>
        <w:t>основной</w:t>
      </w:r>
      <w:r>
        <w:rPr>
          <w:spacing w:val="-4"/>
        </w:rPr>
        <w:t xml:space="preserve"> </w:t>
      </w:r>
      <w:r>
        <w:t>комплект</w:t>
      </w:r>
      <w:r>
        <w:rPr>
          <w:spacing w:val="-8"/>
        </w:rPr>
        <w:t xml:space="preserve"> </w:t>
      </w:r>
      <w:r>
        <w:t>технических</w:t>
      </w:r>
      <w:r>
        <w:rPr>
          <w:spacing w:val="-5"/>
        </w:rPr>
        <w:t xml:space="preserve"> </w:t>
      </w:r>
      <w:r>
        <w:t>средств</w:t>
      </w:r>
      <w:r>
        <w:rPr>
          <w:spacing w:val="-11"/>
        </w:rPr>
        <w:t xml:space="preserve"> </w:t>
      </w:r>
      <w:r>
        <w:rPr>
          <w:spacing w:val="-2"/>
        </w:rPr>
        <w:t>входят:</w:t>
      </w:r>
    </w:p>
    <w:p>
      <w:pPr>
        <w:pStyle w:val="7"/>
        <w:numPr>
          <w:ilvl w:val="0"/>
          <w:numId w:val="5"/>
        </w:numPr>
        <w:tabs>
          <w:tab w:val="left" w:pos="668"/>
        </w:tabs>
        <w:spacing w:before="0" w:after="0" w:line="240" w:lineRule="auto"/>
        <w:ind w:left="668" w:right="0" w:hanging="338"/>
        <w:jc w:val="left"/>
        <w:rPr>
          <w:sz w:val="24"/>
        </w:rPr>
      </w:pPr>
      <w:r>
        <w:rPr>
          <w:sz w:val="24"/>
        </w:rPr>
        <w:t>компьютер/ноутбук</w:t>
      </w:r>
      <w:r>
        <w:rPr>
          <w:spacing w:val="-2"/>
          <w:sz w:val="24"/>
        </w:rPr>
        <w:t xml:space="preserve"> </w:t>
      </w:r>
      <w:r>
        <w:rPr>
          <w:sz w:val="24"/>
        </w:rPr>
        <w:t>учителя</w:t>
      </w:r>
      <w:r>
        <w:rPr>
          <w:spacing w:val="-10"/>
          <w:sz w:val="24"/>
        </w:rPr>
        <w:t xml:space="preserve"> </w:t>
      </w:r>
      <w:r>
        <w:rPr>
          <w:sz w:val="24"/>
        </w:rPr>
        <w:t>с</w:t>
      </w:r>
      <w:r>
        <w:rPr>
          <w:spacing w:val="-14"/>
          <w:sz w:val="24"/>
        </w:rPr>
        <w:t xml:space="preserve"> </w:t>
      </w:r>
      <w:r>
        <w:rPr>
          <w:spacing w:val="-2"/>
          <w:sz w:val="24"/>
        </w:rPr>
        <w:t>периферией;</w:t>
      </w:r>
    </w:p>
    <w:p>
      <w:pPr>
        <w:pStyle w:val="7"/>
        <w:numPr>
          <w:ilvl w:val="0"/>
          <w:numId w:val="5"/>
        </w:numPr>
        <w:tabs>
          <w:tab w:val="left" w:pos="668"/>
        </w:tabs>
        <w:spacing w:before="2" w:after="0" w:line="240" w:lineRule="auto"/>
        <w:ind w:left="668" w:right="0" w:hanging="338"/>
        <w:jc w:val="left"/>
        <w:rPr>
          <w:sz w:val="24"/>
        </w:rPr>
      </w:pPr>
      <w:r>
        <w:rPr>
          <w:spacing w:val="-2"/>
          <w:sz w:val="24"/>
        </w:rPr>
        <w:t>многофункциональное</w:t>
      </w:r>
      <w:r>
        <w:rPr>
          <w:spacing w:val="1"/>
          <w:sz w:val="24"/>
        </w:rPr>
        <w:t xml:space="preserve"> </w:t>
      </w:r>
      <w:r>
        <w:rPr>
          <w:spacing w:val="-2"/>
          <w:sz w:val="24"/>
        </w:rPr>
        <w:t>устройство/принтер,</w:t>
      </w:r>
      <w:r>
        <w:rPr>
          <w:spacing w:val="13"/>
          <w:sz w:val="24"/>
        </w:rPr>
        <w:t xml:space="preserve"> </w:t>
      </w:r>
      <w:r>
        <w:rPr>
          <w:spacing w:val="-2"/>
          <w:sz w:val="24"/>
        </w:rPr>
        <w:t>сканер,</w:t>
      </w:r>
      <w:r>
        <w:rPr>
          <w:spacing w:val="13"/>
          <w:sz w:val="24"/>
        </w:rPr>
        <w:t xml:space="preserve"> </w:t>
      </w:r>
      <w:r>
        <w:rPr>
          <w:spacing w:val="-2"/>
          <w:sz w:val="24"/>
        </w:rPr>
        <w:t>ксерокс;</w:t>
      </w:r>
    </w:p>
    <w:p>
      <w:pPr>
        <w:pStyle w:val="7"/>
        <w:numPr>
          <w:ilvl w:val="0"/>
          <w:numId w:val="5"/>
        </w:numPr>
        <w:tabs>
          <w:tab w:val="left" w:pos="668"/>
        </w:tabs>
        <w:spacing w:before="3" w:after="0" w:line="274" w:lineRule="exact"/>
        <w:ind w:left="668" w:right="0" w:hanging="338"/>
        <w:jc w:val="left"/>
        <w:rPr>
          <w:sz w:val="24"/>
        </w:rPr>
      </w:pPr>
      <w:r>
        <w:rPr>
          <w:sz w:val="24"/>
        </w:rPr>
        <w:t>сетевой</w:t>
      </w:r>
      <w:r>
        <w:rPr>
          <w:spacing w:val="-9"/>
          <w:sz w:val="24"/>
        </w:rPr>
        <w:t xml:space="preserve"> </w:t>
      </w:r>
      <w:r>
        <w:rPr>
          <w:spacing w:val="-2"/>
          <w:sz w:val="24"/>
        </w:rPr>
        <w:t>фильтр;</w:t>
      </w:r>
    </w:p>
    <w:p>
      <w:pPr>
        <w:pStyle w:val="5"/>
        <w:spacing w:line="274" w:lineRule="exact"/>
        <w:ind w:left="332" w:firstLine="0"/>
        <w:jc w:val="left"/>
      </w:pPr>
      <w:r>
        <w:t>Учебные</w:t>
      </w:r>
      <w:r>
        <w:rPr>
          <w:spacing w:val="-15"/>
        </w:rPr>
        <w:t xml:space="preserve"> </w:t>
      </w:r>
      <w:r>
        <w:t>классы</w:t>
      </w:r>
      <w:r>
        <w:rPr>
          <w:spacing w:val="-4"/>
        </w:rPr>
        <w:t xml:space="preserve"> </w:t>
      </w:r>
      <w:r>
        <w:t>и</w:t>
      </w:r>
      <w:r>
        <w:rPr>
          <w:spacing w:val="-6"/>
        </w:rPr>
        <w:t xml:space="preserve"> </w:t>
      </w:r>
      <w:r>
        <w:t>кабинеты</w:t>
      </w:r>
      <w:r>
        <w:rPr>
          <w:spacing w:val="-4"/>
        </w:rPr>
        <w:t xml:space="preserve"> </w:t>
      </w:r>
      <w:r>
        <w:t>включают</w:t>
      </w:r>
      <w:r>
        <w:rPr>
          <w:spacing w:val="-3"/>
        </w:rPr>
        <w:t xml:space="preserve"> </w:t>
      </w:r>
      <w:r>
        <w:t>следующие</w:t>
      </w:r>
      <w:r>
        <w:rPr>
          <w:spacing w:val="-9"/>
        </w:rPr>
        <w:t xml:space="preserve"> </w:t>
      </w:r>
      <w:r>
        <w:rPr>
          <w:spacing w:val="-2"/>
        </w:rPr>
        <w:t>зоны:</w:t>
      </w:r>
    </w:p>
    <w:p>
      <w:pPr>
        <w:pStyle w:val="7"/>
        <w:numPr>
          <w:ilvl w:val="0"/>
          <w:numId w:val="5"/>
        </w:numPr>
        <w:tabs>
          <w:tab w:val="left" w:pos="668"/>
        </w:tabs>
        <w:spacing w:before="6" w:after="0" w:line="235" w:lineRule="auto"/>
        <w:ind w:left="668" w:right="666" w:hanging="339"/>
        <w:jc w:val="left"/>
        <w:rPr>
          <w:sz w:val="24"/>
        </w:rPr>
      </w:pPr>
      <w:r>
        <w:rPr>
          <w:sz w:val="24"/>
        </w:rPr>
        <w:t>рабочее</w:t>
      </w:r>
      <w:r>
        <w:rPr>
          <w:spacing w:val="30"/>
          <w:sz w:val="24"/>
        </w:rPr>
        <w:t xml:space="preserve"> </w:t>
      </w:r>
      <w:r>
        <w:rPr>
          <w:sz w:val="24"/>
        </w:rPr>
        <w:t>место</w:t>
      </w:r>
      <w:r>
        <w:rPr>
          <w:spacing w:val="36"/>
          <w:sz w:val="24"/>
        </w:rPr>
        <w:t xml:space="preserve"> </w:t>
      </w:r>
      <w:r>
        <w:rPr>
          <w:sz w:val="24"/>
        </w:rPr>
        <w:t>учителя</w:t>
      </w:r>
      <w:r>
        <w:rPr>
          <w:spacing w:val="31"/>
          <w:sz w:val="24"/>
        </w:rPr>
        <w:t xml:space="preserve"> </w:t>
      </w:r>
      <w:r>
        <w:rPr>
          <w:sz w:val="24"/>
        </w:rPr>
        <w:t>с пространством</w:t>
      </w:r>
      <w:r>
        <w:rPr>
          <w:spacing w:val="28"/>
          <w:sz w:val="24"/>
        </w:rPr>
        <w:t xml:space="preserve"> </w:t>
      </w:r>
      <w:r>
        <w:rPr>
          <w:sz w:val="24"/>
        </w:rPr>
        <w:t>для</w:t>
      </w:r>
      <w:r>
        <w:rPr>
          <w:spacing w:val="28"/>
          <w:sz w:val="24"/>
        </w:rPr>
        <w:t xml:space="preserve"> </w:t>
      </w:r>
      <w:r>
        <w:rPr>
          <w:sz w:val="24"/>
        </w:rPr>
        <w:t>размещения</w:t>
      </w:r>
      <w:r>
        <w:rPr>
          <w:spacing w:val="32"/>
          <w:sz w:val="24"/>
        </w:rPr>
        <w:t xml:space="preserve"> </w:t>
      </w:r>
      <w:r>
        <w:rPr>
          <w:sz w:val="24"/>
        </w:rPr>
        <w:t>часто</w:t>
      </w:r>
      <w:r>
        <w:rPr>
          <w:spacing w:val="28"/>
          <w:sz w:val="24"/>
        </w:rPr>
        <w:t xml:space="preserve"> </w:t>
      </w:r>
      <w:r>
        <w:rPr>
          <w:sz w:val="24"/>
        </w:rPr>
        <w:t xml:space="preserve">используемого </w:t>
      </w:r>
      <w:r>
        <w:rPr>
          <w:spacing w:val="-2"/>
          <w:sz w:val="24"/>
        </w:rPr>
        <w:t>оснащения;</w:t>
      </w:r>
    </w:p>
    <w:p>
      <w:pPr>
        <w:pStyle w:val="7"/>
        <w:numPr>
          <w:ilvl w:val="0"/>
          <w:numId w:val="5"/>
        </w:numPr>
        <w:tabs>
          <w:tab w:val="left" w:pos="668"/>
        </w:tabs>
        <w:spacing w:before="7" w:after="0" w:line="275" w:lineRule="exact"/>
        <w:ind w:left="668" w:right="0" w:hanging="338"/>
        <w:jc w:val="left"/>
        <w:rPr>
          <w:sz w:val="24"/>
        </w:rPr>
      </w:pPr>
      <w:r>
        <w:rPr>
          <w:sz w:val="24"/>
        </w:rPr>
        <w:t>рабочую</w:t>
      </w:r>
      <w:r>
        <w:rPr>
          <w:spacing w:val="-8"/>
          <w:sz w:val="24"/>
        </w:rPr>
        <w:t xml:space="preserve"> </w:t>
      </w:r>
      <w:r>
        <w:rPr>
          <w:sz w:val="24"/>
        </w:rPr>
        <w:t>зону</w:t>
      </w:r>
      <w:r>
        <w:rPr>
          <w:spacing w:val="-13"/>
          <w:sz w:val="24"/>
        </w:rPr>
        <w:t xml:space="preserve"> </w:t>
      </w:r>
      <w:r>
        <w:rPr>
          <w:sz w:val="24"/>
        </w:rPr>
        <w:t>обучающихся</w:t>
      </w:r>
      <w:r>
        <w:rPr>
          <w:spacing w:val="-4"/>
          <w:sz w:val="24"/>
        </w:rPr>
        <w:t xml:space="preserve"> </w:t>
      </w:r>
      <w:r>
        <w:rPr>
          <w:sz w:val="24"/>
        </w:rPr>
        <w:t>с</w:t>
      </w:r>
      <w:r>
        <w:rPr>
          <w:spacing w:val="-7"/>
          <w:sz w:val="24"/>
        </w:rPr>
        <w:t xml:space="preserve"> </w:t>
      </w:r>
      <w:r>
        <w:rPr>
          <w:sz w:val="24"/>
        </w:rPr>
        <w:t>местом</w:t>
      </w:r>
      <w:r>
        <w:rPr>
          <w:spacing w:val="-5"/>
          <w:sz w:val="24"/>
        </w:rPr>
        <w:t xml:space="preserve"> </w:t>
      </w:r>
      <w:r>
        <w:rPr>
          <w:sz w:val="24"/>
        </w:rPr>
        <w:t>для</w:t>
      </w:r>
      <w:r>
        <w:rPr>
          <w:spacing w:val="-5"/>
          <w:sz w:val="24"/>
        </w:rPr>
        <w:t xml:space="preserve"> </w:t>
      </w:r>
      <w:r>
        <w:rPr>
          <w:sz w:val="24"/>
        </w:rPr>
        <w:t>размещения</w:t>
      </w:r>
      <w:r>
        <w:rPr>
          <w:spacing w:val="-2"/>
          <w:sz w:val="24"/>
        </w:rPr>
        <w:t xml:space="preserve"> </w:t>
      </w:r>
      <w:r>
        <w:rPr>
          <w:sz w:val="24"/>
        </w:rPr>
        <w:t xml:space="preserve">личных </w:t>
      </w:r>
      <w:r>
        <w:rPr>
          <w:spacing w:val="-2"/>
          <w:sz w:val="24"/>
        </w:rPr>
        <w:t>вещей;</w:t>
      </w:r>
    </w:p>
    <w:p>
      <w:pPr>
        <w:pStyle w:val="7"/>
        <w:numPr>
          <w:ilvl w:val="0"/>
          <w:numId w:val="5"/>
        </w:numPr>
        <w:tabs>
          <w:tab w:val="left" w:pos="668"/>
        </w:tabs>
        <w:spacing w:before="0" w:after="0" w:line="275" w:lineRule="exact"/>
        <w:ind w:left="668" w:right="0" w:hanging="338"/>
        <w:jc w:val="left"/>
        <w:rPr>
          <w:sz w:val="24"/>
        </w:rPr>
      </w:pPr>
      <w:r>
        <w:rPr>
          <w:sz w:val="24"/>
        </w:rPr>
        <w:t>пространство</w:t>
      </w:r>
      <w:r>
        <w:rPr>
          <w:spacing w:val="-11"/>
          <w:sz w:val="24"/>
        </w:rPr>
        <w:t xml:space="preserve"> </w:t>
      </w:r>
      <w:r>
        <w:rPr>
          <w:sz w:val="24"/>
        </w:rPr>
        <w:t>для</w:t>
      </w:r>
      <w:r>
        <w:rPr>
          <w:spacing w:val="-7"/>
          <w:sz w:val="24"/>
        </w:rPr>
        <w:t xml:space="preserve"> </w:t>
      </w:r>
      <w:r>
        <w:rPr>
          <w:sz w:val="24"/>
        </w:rPr>
        <w:t>размещения</w:t>
      </w:r>
      <w:r>
        <w:rPr>
          <w:spacing w:val="-7"/>
          <w:sz w:val="24"/>
        </w:rPr>
        <w:t xml:space="preserve"> </w:t>
      </w:r>
      <w:r>
        <w:rPr>
          <w:sz w:val="24"/>
        </w:rPr>
        <w:t>и</w:t>
      </w:r>
      <w:r>
        <w:rPr>
          <w:spacing w:val="-11"/>
          <w:sz w:val="24"/>
        </w:rPr>
        <w:t xml:space="preserve"> </w:t>
      </w:r>
      <w:r>
        <w:rPr>
          <w:sz w:val="24"/>
        </w:rPr>
        <w:t>хранения</w:t>
      </w:r>
      <w:r>
        <w:rPr>
          <w:spacing w:val="-1"/>
          <w:sz w:val="24"/>
        </w:rPr>
        <w:t xml:space="preserve"> </w:t>
      </w:r>
      <w:r>
        <w:rPr>
          <w:sz w:val="24"/>
        </w:rPr>
        <w:t>учебного</w:t>
      </w:r>
      <w:r>
        <w:rPr>
          <w:spacing w:val="-7"/>
          <w:sz w:val="24"/>
        </w:rPr>
        <w:t xml:space="preserve"> </w:t>
      </w:r>
      <w:r>
        <w:rPr>
          <w:spacing w:val="-2"/>
          <w:sz w:val="24"/>
        </w:rPr>
        <w:t>оборудования.</w:t>
      </w:r>
    </w:p>
    <w:p>
      <w:pPr>
        <w:pStyle w:val="5"/>
        <w:spacing w:before="2" w:line="237" w:lineRule="auto"/>
        <w:ind w:right="123"/>
      </w:pPr>
      <w:r>
        <w:t>Организация зональной структуры отвечает педагогическим и эргономическим требованиям, комфортности и безопасности образовательного процесса.</w:t>
      </w:r>
    </w:p>
    <w:p>
      <w:pPr>
        <w:pStyle w:val="5"/>
        <w:spacing w:before="4"/>
        <w:ind w:right="114"/>
      </w:pPr>
      <w:r>
        <w:t>Комплекты оснащения классов, учебных кабинетов, иных помещений и зон внеурочной деятельности формируются в соответствии со спецификой МБОУ «</w:t>
      </w:r>
      <w:r>
        <w:rPr>
          <w:lang w:val="ru-RU"/>
        </w:rPr>
        <w:t>Озёрная</w:t>
      </w:r>
      <w:r>
        <w:t xml:space="preserve"> СОШ»</w:t>
      </w:r>
      <w:r>
        <w:rPr>
          <w:spacing w:val="-5"/>
        </w:rPr>
        <w:t xml:space="preserve"> </w:t>
      </w:r>
      <w:r>
        <w:t>и включают учебно-наглядные пособия, сопровождающиеся инструктивно-методическими материалами по использованию их в образовательной деятельности в соответствии с реализуемой рабочей программой.</w:t>
      </w:r>
    </w:p>
    <w:p>
      <w:pPr>
        <w:pStyle w:val="5"/>
        <w:ind w:left="332" w:firstLine="0"/>
      </w:pPr>
      <w:r>
        <w:t>Комплектование</w:t>
      </w:r>
      <w:r>
        <w:rPr>
          <w:spacing w:val="-11"/>
        </w:rPr>
        <w:t xml:space="preserve"> </w:t>
      </w:r>
      <w:r>
        <w:t>классов</w:t>
      </w:r>
      <w:r>
        <w:rPr>
          <w:spacing w:val="-10"/>
        </w:rPr>
        <w:t xml:space="preserve"> </w:t>
      </w:r>
      <w:r>
        <w:t>и</w:t>
      </w:r>
      <w:r>
        <w:rPr>
          <w:spacing w:val="-3"/>
        </w:rPr>
        <w:t xml:space="preserve"> </w:t>
      </w:r>
      <w:r>
        <w:t>учебных</w:t>
      </w:r>
      <w:r>
        <w:rPr>
          <w:spacing w:val="-7"/>
        </w:rPr>
        <w:t xml:space="preserve"> </w:t>
      </w:r>
      <w:r>
        <w:t>кабинетов</w:t>
      </w:r>
      <w:r>
        <w:rPr>
          <w:spacing w:val="-13"/>
        </w:rPr>
        <w:t xml:space="preserve"> </w:t>
      </w:r>
      <w:r>
        <w:t>формируется</w:t>
      </w:r>
      <w:r>
        <w:rPr>
          <w:spacing w:val="-5"/>
        </w:rPr>
        <w:t xml:space="preserve"> </w:t>
      </w:r>
      <w:r>
        <w:t>с</w:t>
      </w:r>
      <w:r>
        <w:rPr>
          <w:spacing w:val="-3"/>
        </w:rPr>
        <w:t xml:space="preserve"> </w:t>
      </w:r>
      <w:r>
        <w:rPr>
          <w:spacing w:val="-2"/>
        </w:rPr>
        <w:t>учётом:</w:t>
      </w:r>
    </w:p>
    <w:p>
      <w:pPr>
        <w:pStyle w:val="7"/>
        <w:numPr>
          <w:ilvl w:val="0"/>
          <w:numId w:val="5"/>
        </w:numPr>
        <w:tabs>
          <w:tab w:val="left" w:pos="668"/>
        </w:tabs>
        <w:spacing w:before="3" w:after="0" w:line="240" w:lineRule="auto"/>
        <w:ind w:left="668" w:right="0" w:hanging="338"/>
        <w:jc w:val="left"/>
        <w:rPr>
          <w:sz w:val="24"/>
        </w:rPr>
      </w:pPr>
      <w:r>
        <w:rPr>
          <w:sz w:val="24"/>
        </w:rPr>
        <w:t>возрастных</w:t>
      </w:r>
      <w:r>
        <w:rPr>
          <w:spacing w:val="-14"/>
          <w:sz w:val="24"/>
        </w:rPr>
        <w:t xml:space="preserve"> </w:t>
      </w:r>
      <w:r>
        <w:rPr>
          <w:sz w:val="24"/>
        </w:rPr>
        <w:t>и</w:t>
      </w:r>
      <w:r>
        <w:rPr>
          <w:spacing w:val="-14"/>
          <w:sz w:val="24"/>
        </w:rPr>
        <w:t xml:space="preserve"> </w:t>
      </w:r>
      <w:r>
        <w:rPr>
          <w:sz w:val="24"/>
        </w:rPr>
        <w:t>индивидуальных</w:t>
      </w:r>
      <w:r>
        <w:rPr>
          <w:spacing w:val="-12"/>
          <w:sz w:val="24"/>
        </w:rPr>
        <w:t xml:space="preserve"> </w:t>
      </w:r>
      <w:r>
        <w:rPr>
          <w:sz w:val="24"/>
        </w:rPr>
        <w:t>психологических</w:t>
      </w:r>
      <w:r>
        <w:rPr>
          <w:spacing w:val="-6"/>
          <w:sz w:val="24"/>
        </w:rPr>
        <w:t xml:space="preserve"> </w:t>
      </w:r>
      <w:r>
        <w:rPr>
          <w:sz w:val="24"/>
        </w:rPr>
        <w:t>особенностей</w:t>
      </w:r>
      <w:r>
        <w:rPr>
          <w:spacing w:val="-8"/>
          <w:sz w:val="24"/>
        </w:rPr>
        <w:t xml:space="preserve"> </w:t>
      </w:r>
      <w:r>
        <w:rPr>
          <w:spacing w:val="-2"/>
          <w:sz w:val="24"/>
        </w:rPr>
        <w:t>обучающихся;</w:t>
      </w:r>
    </w:p>
    <w:p>
      <w:pPr>
        <w:pStyle w:val="7"/>
        <w:numPr>
          <w:ilvl w:val="0"/>
          <w:numId w:val="5"/>
        </w:numPr>
        <w:tabs>
          <w:tab w:val="left" w:pos="668"/>
        </w:tabs>
        <w:spacing w:before="4" w:after="0" w:line="235" w:lineRule="auto"/>
        <w:ind w:left="668" w:right="186" w:hanging="339"/>
        <w:jc w:val="left"/>
        <w:rPr>
          <w:sz w:val="24"/>
        </w:rPr>
      </w:pPr>
      <w:r>
        <w:rPr>
          <w:sz w:val="24"/>
        </w:rPr>
        <w:t xml:space="preserve">ориентации на достижение личностных, метапредметных и предметных результатов </w:t>
      </w:r>
      <w:r>
        <w:rPr>
          <w:spacing w:val="-2"/>
          <w:sz w:val="24"/>
        </w:rPr>
        <w:t>обучения;</w:t>
      </w:r>
    </w:p>
    <w:p>
      <w:pPr>
        <w:pStyle w:val="7"/>
        <w:numPr>
          <w:ilvl w:val="0"/>
          <w:numId w:val="5"/>
        </w:numPr>
        <w:tabs>
          <w:tab w:val="left" w:pos="668"/>
        </w:tabs>
        <w:spacing w:before="4" w:after="0" w:line="240" w:lineRule="auto"/>
        <w:ind w:left="668" w:right="0" w:hanging="338"/>
        <w:jc w:val="left"/>
        <w:rPr>
          <w:sz w:val="24"/>
        </w:rPr>
      </w:pPr>
      <w:r>
        <w:rPr>
          <w:sz w:val="24"/>
        </w:rPr>
        <w:t>необходимости</w:t>
      </w:r>
      <w:r>
        <w:rPr>
          <w:spacing w:val="-6"/>
          <w:sz w:val="24"/>
        </w:rPr>
        <w:t xml:space="preserve"> </w:t>
      </w:r>
      <w:r>
        <w:rPr>
          <w:sz w:val="24"/>
        </w:rPr>
        <w:t>и</w:t>
      </w:r>
      <w:r>
        <w:rPr>
          <w:spacing w:val="-5"/>
          <w:sz w:val="24"/>
        </w:rPr>
        <w:t xml:space="preserve"> </w:t>
      </w:r>
      <w:r>
        <w:rPr>
          <w:spacing w:val="-2"/>
          <w:sz w:val="24"/>
        </w:rPr>
        <w:t>достаточности;</w:t>
      </w:r>
    </w:p>
    <w:p>
      <w:pPr>
        <w:pStyle w:val="7"/>
        <w:numPr>
          <w:ilvl w:val="0"/>
          <w:numId w:val="5"/>
        </w:numPr>
        <w:tabs>
          <w:tab w:val="left" w:pos="668"/>
        </w:tabs>
        <w:spacing w:before="5" w:after="0" w:line="235" w:lineRule="auto"/>
        <w:ind w:left="668" w:right="540" w:hanging="339"/>
        <w:jc w:val="left"/>
        <w:rPr>
          <w:sz w:val="24"/>
        </w:rPr>
      </w:pPr>
      <w:r>
        <w:rPr>
          <w:sz w:val="24"/>
        </w:rPr>
        <w:t>универсальности,</w:t>
      </w:r>
      <w:r>
        <w:rPr>
          <w:spacing w:val="-1"/>
          <w:sz w:val="24"/>
        </w:rPr>
        <w:t xml:space="preserve"> </w:t>
      </w:r>
      <w:r>
        <w:rPr>
          <w:sz w:val="24"/>
        </w:rPr>
        <w:t>возможности</w:t>
      </w:r>
      <w:r>
        <w:rPr>
          <w:spacing w:val="-1"/>
          <w:sz w:val="24"/>
        </w:rPr>
        <w:t xml:space="preserve"> </w:t>
      </w:r>
      <w:r>
        <w:rPr>
          <w:sz w:val="24"/>
        </w:rPr>
        <w:t>применения</w:t>
      </w:r>
      <w:r>
        <w:rPr>
          <w:spacing w:val="-2"/>
          <w:sz w:val="24"/>
        </w:rPr>
        <w:t xml:space="preserve"> </w:t>
      </w:r>
      <w:r>
        <w:rPr>
          <w:sz w:val="24"/>
        </w:rPr>
        <w:t>одних</w:t>
      </w:r>
      <w:r>
        <w:rPr>
          <w:spacing w:val="-4"/>
          <w:sz w:val="24"/>
        </w:rPr>
        <w:t xml:space="preserve"> </w:t>
      </w:r>
      <w:r>
        <w:rPr>
          <w:sz w:val="24"/>
        </w:rPr>
        <w:t>и</w:t>
      </w:r>
      <w:r>
        <w:rPr>
          <w:spacing w:val="-3"/>
          <w:sz w:val="24"/>
        </w:rPr>
        <w:t xml:space="preserve"> </w:t>
      </w:r>
      <w:r>
        <w:rPr>
          <w:sz w:val="24"/>
        </w:rPr>
        <w:t>тех же</w:t>
      </w:r>
      <w:r>
        <w:rPr>
          <w:spacing w:val="-5"/>
          <w:sz w:val="24"/>
        </w:rPr>
        <w:t xml:space="preserve"> </w:t>
      </w:r>
      <w:r>
        <w:rPr>
          <w:sz w:val="24"/>
        </w:rPr>
        <w:t>средств</w:t>
      </w:r>
      <w:r>
        <w:rPr>
          <w:spacing w:val="-4"/>
          <w:sz w:val="24"/>
        </w:rPr>
        <w:t xml:space="preserve"> </w:t>
      </w:r>
      <w:r>
        <w:rPr>
          <w:sz w:val="24"/>
        </w:rPr>
        <w:t>обучения</w:t>
      </w:r>
      <w:r>
        <w:rPr>
          <w:spacing w:val="-2"/>
          <w:sz w:val="24"/>
        </w:rPr>
        <w:t xml:space="preserve"> </w:t>
      </w:r>
      <w:r>
        <w:rPr>
          <w:sz w:val="24"/>
        </w:rPr>
        <w:t>для решения комплекса задач.</w:t>
      </w:r>
    </w:p>
    <w:p>
      <w:pPr>
        <w:pStyle w:val="5"/>
        <w:ind w:right="117"/>
      </w:pPr>
      <w:r>
        <w:t>Интегрированным результатом выполнения условий реализации программы среднего общего образования в МБОУ «</w:t>
      </w:r>
      <w:r>
        <w:rPr>
          <w:lang w:val="ru-RU"/>
        </w:rPr>
        <w:t>Озёрная</w:t>
      </w:r>
      <w:r>
        <w:rPr>
          <w:spacing w:val="40"/>
        </w:rPr>
        <w:t xml:space="preserve"> </w:t>
      </w:r>
      <w:r>
        <w:t xml:space="preserve">СОШ» является создание комфортной развивающей образовательной среды по отношению к обучающимся и педагогическим </w:t>
      </w:r>
      <w:r>
        <w:rPr>
          <w:spacing w:val="-2"/>
        </w:rPr>
        <w:t>работникам:</w:t>
      </w:r>
    </w:p>
    <w:p>
      <w:pPr>
        <w:pStyle w:val="7"/>
        <w:numPr>
          <w:ilvl w:val="0"/>
          <w:numId w:val="5"/>
        </w:numPr>
        <w:tabs>
          <w:tab w:val="left" w:pos="666"/>
          <w:tab w:val="left" w:pos="668"/>
        </w:tabs>
        <w:spacing w:before="7" w:after="0" w:line="240" w:lineRule="auto"/>
        <w:ind w:left="668" w:right="119" w:hanging="339"/>
        <w:jc w:val="both"/>
        <w:rPr>
          <w:sz w:val="24"/>
        </w:rPr>
      </w:pPr>
      <w:r>
        <w:rPr>
          <w:sz w:val="24"/>
        </w:rPr>
        <w:t>обеспечивающей получение качественного среднего общего образования, его доступность, открытость и привлекательность для обучающихся, их родителей (законных представителей) и всего общества, воспитание обучающихся;</w:t>
      </w:r>
    </w:p>
    <w:p>
      <w:pPr>
        <w:pStyle w:val="5"/>
        <w:spacing w:before="3" w:line="206" w:lineRule="auto"/>
        <w:ind w:right="126" w:firstLine="280"/>
      </w:pPr>
      <w:r>
        <w:t>гарантирующей безопасность, охрану и укрепление физического, психического здоровья и социального благополучия обучающихся.</w:t>
      </w:r>
    </w:p>
    <w:p>
      <w:pPr>
        <w:pStyle w:val="5"/>
        <w:spacing w:before="206"/>
        <w:ind w:left="0" w:firstLine="0"/>
        <w:jc w:val="left"/>
      </w:pPr>
    </w:p>
    <w:p>
      <w:pPr>
        <w:pStyle w:val="2"/>
        <w:ind w:right="278"/>
      </w:pPr>
      <w:r>
        <w:t>Механизмы</w:t>
      </w:r>
      <w:r>
        <w:rPr>
          <w:spacing w:val="-13"/>
        </w:rPr>
        <w:t xml:space="preserve"> </w:t>
      </w:r>
      <w:r>
        <w:t>достижения</w:t>
      </w:r>
      <w:r>
        <w:rPr>
          <w:spacing w:val="-7"/>
        </w:rPr>
        <w:t xml:space="preserve"> </w:t>
      </w:r>
      <w:r>
        <w:t>целевых</w:t>
      </w:r>
      <w:r>
        <w:rPr>
          <w:spacing w:val="-8"/>
        </w:rPr>
        <w:t xml:space="preserve"> </w:t>
      </w:r>
      <w:r>
        <w:t>ориентиров</w:t>
      </w:r>
      <w:r>
        <w:rPr>
          <w:spacing w:val="-8"/>
        </w:rPr>
        <w:t xml:space="preserve"> </w:t>
      </w:r>
      <w:r>
        <w:t>в</w:t>
      </w:r>
      <w:r>
        <w:rPr>
          <w:spacing w:val="-10"/>
        </w:rPr>
        <w:t xml:space="preserve"> </w:t>
      </w:r>
      <w:r>
        <w:t>системе</w:t>
      </w:r>
      <w:r>
        <w:rPr>
          <w:spacing w:val="-10"/>
        </w:rPr>
        <w:t xml:space="preserve"> </w:t>
      </w:r>
      <w:r>
        <w:rPr>
          <w:spacing w:val="-2"/>
        </w:rPr>
        <w:t>условий</w:t>
      </w:r>
    </w:p>
    <w:p>
      <w:pPr>
        <w:spacing w:after="0"/>
        <w:sectPr>
          <w:pgSz w:w="11930" w:h="16860"/>
          <w:pgMar w:top="1020" w:right="720" w:bottom="800" w:left="1600" w:header="0" w:footer="602" w:gutter="0"/>
          <w:cols w:space="720" w:num="1"/>
        </w:sectPr>
      </w:pPr>
    </w:p>
    <w:p>
      <w:pPr>
        <w:pStyle w:val="5"/>
        <w:spacing w:before="63"/>
        <w:ind w:left="385" w:firstLine="0"/>
      </w:pPr>
      <w:r>
        <w:t>Интегративным</w:t>
      </w:r>
      <w:r>
        <w:rPr>
          <w:spacing w:val="44"/>
        </w:rPr>
        <w:t xml:space="preserve"> </w:t>
      </w:r>
      <w:r>
        <w:t>результатом</w:t>
      </w:r>
      <w:r>
        <w:rPr>
          <w:spacing w:val="45"/>
        </w:rPr>
        <w:t xml:space="preserve"> </w:t>
      </w:r>
      <w:r>
        <w:t>выполнения</w:t>
      </w:r>
      <w:r>
        <w:rPr>
          <w:spacing w:val="45"/>
        </w:rPr>
        <w:t xml:space="preserve"> </w:t>
      </w:r>
      <w:r>
        <w:t>требований</w:t>
      </w:r>
      <w:r>
        <w:rPr>
          <w:spacing w:val="51"/>
        </w:rPr>
        <w:t xml:space="preserve"> </w:t>
      </w:r>
      <w:r>
        <w:t>к</w:t>
      </w:r>
      <w:r>
        <w:rPr>
          <w:spacing w:val="50"/>
        </w:rPr>
        <w:t xml:space="preserve"> </w:t>
      </w:r>
      <w:r>
        <w:t>условиям ФОП</w:t>
      </w:r>
      <w:r>
        <w:rPr>
          <w:spacing w:val="44"/>
        </w:rPr>
        <w:t xml:space="preserve"> </w:t>
      </w:r>
      <w:r>
        <w:t>СОО</w:t>
      </w:r>
      <w:r>
        <w:rPr>
          <w:spacing w:val="47"/>
        </w:rPr>
        <w:t xml:space="preserve"> </w:t>
      </w:r>
      <w:r>
        <w:rPr>
          <w:spacing w:val="-4"/>
        </w:rPr>
        <w:t>МБОУ</w:t>
      </w:r>
    </w:p>
    <w:p>
      <w:pPr>
        <w:pStyle w:val="5"/>
        <w:spacing w:before="2"/>
        <w:ind w:right="119" w:firstLine="0"/>
      </w:pPr>
      <w:r>
        <w:t>«</w:t>
      </w:r>
      <w:r>
        <w:rPr>
          <w:lang w:val="ru-RU"/>
        </w:rPr>
        <w:t>Озёрная</w:t>
      </w:r>
      <w:r>
        <w:rPr>
          <w:spacing w:val="40"/>
        </w:rPr>
        <w:t xml:space="preserve"> </w:t>
      </w:r>
      <w:r>
        <w:t>СОШ» является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pPr>
        <w:pStyle w:val="5"/>
        <w:spacing w:before="5" w:line="237" w:lineRule="auto"/>
        <w:ind w:left="385" w:right="1067" w:firstLine="0"/>
      </w:pPr>
      <w:r>
        <w:t>Условия, созданные</w:t>
      </w:r>
      <w:r>
        <w:rPr>
          <w:spacing w:val="-1"/>
        </w:rPr>
        <w:t xml:space="preserve"> </w:t>
      </w:r>
      <w:r>
        <w:t>в</w:t>
      </w:r>
      <w:r>
        <w:rPr>
          <w:spacing w:val="-3"/>
        </w:rPr>
        <w:t xml:space="preserve"> </w:t>
      </w:r>
      <w:r>
        <w:t>МБОУ «</w:t>
      </w:r>
      <w:r>
        <w:rPr>
          <w:lang w:val="ru-RU"/>
        </w:rPr>
        <w:t>Озёрная</w:t>
      </w:r>
      <w:r>
        <w:rPr>
          <w:spacing w:val="40"/>
        </w:rPr>
        <w:t xml:space="preserve"> </w:t>
      </w:r>
      <w:r>
        <w:t>СОШ», реализующей ФОП</w:t>
      </w:r>
      <w:r>
        <w:rPr>
          <w:spacing w:val="-1"/>
        </w:rPr>
        <w:t xml:space="preserve"> </w:t>
      </w:r>
      <w:r>
        <w:t>СОО: соответствуют требованиям ФГОС;</w:t>
      </w:r>
    </w:p>
    <w:p>
      <w:pPr>
        <w:pStyle w:val="5"/>
        <w:spacing w:before="1"/>
        <w:ind w:right="126" w:firstLine="280"/>
      </w:pPr>
      <w:r>
        <w:t>гарантируют сохранность и укрепление физического, психологического и социального здоровья обучающихся;</w:t>
      </w:r>
    </w:p>
    <w:p>
      <w:pPr>
        <w:pStyle w:val="5"/>
        <w:ind w:right="127" w:firstLine="280"/>
      </w:pPr>
      <w:r>
        <w:t>обеспечивают реализацию основной образовательной программы школы и достижение планируемых результатов ее освоения;</w:t>
      </w:r>
    </w:p>
    <w:p>
      <w:pPr>
        <w:pStyle w:val="5"/>
        <w:ind w:right="133" w:firstLine="280"/>
      </w:pPr>
      <w:r>
        <w:t>учитывать особенности школы, его организационную структуру, запросы участников образовательной деятельности;</w:t>
      </w:r>
    </w:p>
    <w:p>
      <w:pPr>
        <w:pStyle w:val="5"/>
        <w:ind w:right="121" w:firstLine="280"/>
      </w:pPr>
      <w:r>
        <w:t>предоставлять возможность взаимодействия с социальными партнерами,</w:t>
      </w:r>
      <w:r>
        <w:rPr>
          <w:spacing w:val="80"/>
        </w:rPr>
        <w:t xml:space="preserve"> </w:t>
      </w:r>
      <w:r>
        <w:t>использования ресурсов социума.</w:t>
      </w:r>
    </w:p>
    <w:p>
      <w:pPr>
        <w:pStyle w:val="5"/>
        <w:spacing w:before="3"/>
        <w:ind w:right="108"/>
      </w:pPr>
      <w:r>
        <w:t>Описание системы условий реализации ФОП СОО МБОУ «</w:t>
      </w:r>
      <w:r>
        <w:rPr>
          <w:lang w:val="ru-RU"/>
        </w:rPr>
        <w:t>Озёрная</w:t>
      </w:r>
      <w:r>
        <w:t xml:space="preserve"> СОШ» базируется на результатах проведенной в ходе разработки программы комплексной аналитикообобщающей и прогностической работы, включающей:</w:t>
      </w:r>
    </w:p>
    <w:p>
      <w:pPr>
        <w:pStyle w:val="7"/>
        <w:numPr>
          <w:ilvl w:val="0"/>
          <w:numId w:val="6"/>
        </w:numPr>
        <w:tabs>
          <w:tab w:val="left" w:pos="556"/>
        </w:tabs>
        <w:spacing w:before="34" w:after="0" w:line="218" w:lineRule="auto"/>
        <w:ind w:left="104" w:right="123" w:firstLine="228"/>
        <w:jc w:val="both"/>
        <w:rPr>
          <w:sz w:val="24"/>
        </w:rPr>
      </w:pPr>
      <w:r>
        <w:rPr>
          <w:position w:val="1"/>
          <w:sz w:val="24"/>
        </w:rPr>
        <w:t>анализ имеющихся в МБОУ «</w:t>
      </w:r>
      <w:r>
        <w:rPr>
          <w:position w:val="1"/>
          <w:sz w:val="24"/>
          <w:lang w:val="ru-RU"/>
        </w:rPr>
        <w:t>Озёрная</w:t>
      </w:r>
      <w:r>
        <w:rPr>
          <w:spacing w:val="40"/>
          <w:sz w:val="22"/>
        </w:rPr>
        <w:t xml:space="preserve"> </w:t>
      </w:r>
      <w:r>
        <w:rPr>
          <w:position w:val="1"/>
          <w:sz w:val="24"/>
        </w:rPr>
        <w:t xml:space="preserve">СОШ» условий и ресурсов реализации </w:t>
      </w:r>
      <w:r>
        <w:rPr>
          <w:sz w:val="24"/>
        </w:rPr>
        <w:t>основной образовательной программы среднего общего образования;</w:t>
      </w:r>
    </w:p>
    <w:p>
      <w:pPr>
        <w:pStyle w:val="7"/>
        <w:numPr>
          <w:ilvl w:val="0"/>
          <w:numId w:val="6"/>
        </w:numPr>
        <w:tabs>
          <w:tab w:val="left" w:pos="552"/>
        </w:tabs>
        <w:spacing w:before="24" w:after="0" w:line="228" w:lineRule="auto"/>
        <w:ind w:left="104" w:right="123" w:firstLine="228"/>
        <w:jc w:val="both"/>
        <w:rPr>
          <w:sz w:val="24"/>
        </w:rPr>
      </w:pPr>
      <w:r>
        <w:rPr>
          <w:position w:val="1"/>
          <w:sz w:val="24"/>
        </w:rPr>
        <w:t xml:space="preserve">установление степени их соответствия требованиям ФГОС, а также целям и задачам </w:t>
      </w:r>
      <w:r>
        <w:rPr>
          <w:sz w:val="24"/>
        </w:rPr>
        <w:t>ФОП СОО МБОУ «</w:t>
      </w:r>
      <w:r>
        <w:rPr>
          <w:sz w:val="24"/>
          <w:lang w:val="ru-RU"/>
        </w:rPr>
        <w:t>Озёрная</w:t>
      </w:r>
      <w:bookmarkStart w:id="0" w:name="_GoBack"/>
      <w:bookmarkEnd w:id="0"/>
      <w:r>
        <w:rPr>
          <w:spacing w:val="40"/>
          <w:sz w:val="22"/>
        </w:rPr>
        <w:t xml:space="preserve"> </w:t>
      </w:r>
      <w:r>
        <w:rPr>
          <w:sz w:val="24"/>
        </w:rPr>
        <w:t>СОШ» , сформированным с учетом потребностей всех участников образовательной деятельности;</w:t>
      </w:r>
    </w:p>
    <w:p>
      <w:pPr>
        <w:pStyle w:val="7"/>
        <w:numPr>
          <w:ilvl w:val="0"/>
          <w:numId w:val="6"/>
        </w:numPr>
        <w:tabs>
          <w:tab w:val="left" w:pos="568"/>
        </w:tabs>
        <w:spacing w:before="26" w:after="0" w:line="216" w:lineRule="auto"/>
        <w:ind w:left="104" w:right="138" w:firstLine="228"/>
        <w:jc w:val="both"/>
        <w:rPr>
          <w:sz w:val="24"/>
        </w:rPr>
      </w:pPr>
      <w:r>
        <w:rPr>
          <w:position w:val="1"/>
          <w:sz w:val="24"/>
        </w:rPr>
        <w:t xml:space="preserve">выявление проблемных зон и установление необходимых изменений в имеющихся </w:t>
      </w:r>
      <w:r>
        <w:rPr>
          <w:sz w:val="24"/>
        </w:rPr>
        <w:t>условиях для приведения их в соответствие с требованиями ФГОС;</w:t>
      </w:r>
    </w:p>
    <w:p>
      <w:pPr>
        <w:pStyle w:val="7"/>
        <w:numPr>
          <w:ilvl w:val="0"/>
          <w:numId w:val="6"/>
        </w:numPr>
        <w:tabs>
          <w:tab w:val="left" w:pos="650"/>
        </w:tabs>
        <w:spacing w:before="32" w:after="0" w:line="216" w:lineRule="auto"/>
        <w:ind w:left="104" w:right="121" w:firstLine="228"/>
        <w:jc w:val="left"/>
        <w:rPr>
          <w:sz w:val="24"/>
        </w:rPr>
      </w:pPr>
      <w:r>
        <w:rPr>
          <w:position w:val="1"/>
          <w:sz w:val="24"/>
        </w:rPr>
        <w:t>разработку</w:t>
      </w:r>
      <w:r>
        <w:rPr>
          <w:spacing w:val="80"/>
          <w:position w:val="1"/>
          <w:sz w:val="24"/>
        </w:rPr>
        <w:t xml:space="preserve"> </w:t>
      </w:r>
      <w:r>
        <w:rPr>
          <w:position w:val="1"/>
          <w:sz w:val="24"/>
        </w:rPr>
        <w:t>с</w:t>
      </w:r>
      <w:r>
        <w:rPr>
          <w:spacing w:val="80"/>
          <w:position w:val="1"/>
          <w:sz w:val="24"/>
        </w:rPr>
        <w:t xml:space="preserve"> </w:t>
      </w:r>
      <w:r>
        <w:rPr>
          <w:position w:val="1"/>
          <w:sz w:val="24"/>
        </w:rPr>
        <w:t>привлечением</w:t>
      </w:r>
      <w:r>
        <w:rPr>
          <w:spacing w:val="80"/>
          <w:position w:val="1"/>
          <w:sz w:val="24"/>
        </w:rPr>
        <w:t xml:space="preserve"> </w:t>
      </w:r>
      <w:r>
        <w:rPr>
          <w:position w:val="1"/>
          <w:sz w:val="24"/>
        </w:rPr>
        <w:t>всех</w:t>
      </w:r>
      <w:r>
        <w:rPr>
          <w:spacing w:val="80"/>
          <w:w w:val="150"/>
          <w:position w:val="1"/>
          <w:sz w:val="24"/>
        </w:rPr>
        <w:t xml:space="preserve"> </w:t>
      </w:r>
      <w:r>
        <w:rPr>
          <w:position w:val="1"/>
          <w:sz w:val="24"/>
        </w:rPr>
        <w:t>участников</w:t>
      </w:r>
      <w:r>
        <w:rPr>
          <w:spacing w:val="80"/>
          <w:position w:val="1"/>
          <w:sz w:val="24"/>
        </w:rPr>
        <w:t xml:space="preserve"> </w:t>
      </w:r>
      <w:r>
        <w:rPr>
          <w:position w:val="1"/>
          <w:sz w:val="24"/>
        </w:rPr>
        <w:t>образовательной</w:t>
      </w:r>
      <w:r>
        <w:rPr>
          <w:spacing w:val="80"/>
          <w:position w:val="1"/>
          <w:sz w:val="24"/>
        </w:rPr>
        <w:t xml:space="preserve"> </w:t>
      </w:r>
      <w:r>
        <w:rPr>
          <w:position w:val="1"/>
          <w:sz w:val="24"/>
        </w:rPr>
        <w:t>деятельности</w:t>
      </w:r>
      <w:r>
        <w:rPr>
          <w:spacing w:val="80"/>
          <w:position w:val="1"/>
          <w:sz w:val="24"/>
        </w:rPr>
        <w:t xml:space="preserve"> </w:t>
      </w:r>
      <w:r>
        <w:rPr>
          <w:position w:val="1"/>
          <w:sz w:val="24"/>
        </w:rPr>
        <w:t>и</w:t>
      </w:r>
      <w:r>
        <w:rPr>
          <w:spacing w:val="80"/>
          <w:position w:val="1"/>
          <w:sz w:val="24"/>
        </w:rPr>
        <w:t xml:space="preserve"> </w:t>
      </w:r>
      <w:r>
        <w:rPr>
          <w:sz w:val="24"/>
        </w:rPr>
        <w:t>возможных партнеров механизмов достижения целевых ориентиров в системе условий;</w:t>
      </w:r>
    </w:p>
    <w:p>
      <w:pPr>
        <w:pStyle w:val="7"/>
        <w:numPr>
          <w:ilvl w:val="0"/>
          <w:numId w:val="6"/>
        </w:numPr>
        <w:tabs>
          <w:tab w:val="left" w:pos="616"/>
        </w:tabs>
        <w:spacing w:before="37" w:after="0" w:line="218" w:lineRule="auto"/>
        <w:ind w:left="104" w:right="123" w:firstLine="228"/>
        <w:jc w:val="left"/>
        <w:rPr>
          <w:sz w:val="24"/>
        </w:rPr>
      </w:pPr>
      <w:r>
        <w:rPr>
          <w:position w:val="1"/>
          <w:sz w:val="24"/>
        </w:rPr>
        <w:t>разработку</w:t>
      </w:r>
      <w:r>
        <w:rPr>
          <w:spacing w:val="80"/>
          <w:position w:val="1"/>
          <w:sz w:val="24"/>
        </w:rPr>
        <w:t xml:space="preserve"> </w:t>
      </w:r>
      <w:r>
        <w:rPr>
          <w:position w:val="1"/>
          <w:sz w:val="24"/>
        </w:rPr>
        <w:t>сетевого</w:t>
      </w:r>
      <w:r>
        <w:rPr>
          <w:spacing w:val="80"/>
          <w:position w:val="1"/>
          <w:sz w:val="24"/>
        </w:rPr>
        <w:t xml:space="preserve"> </w:t>
      </w:r>
      <w:r>
        <w:rPr>
          <w:position w:val="1"/>
          <w:sz w:val="24"/>
        </w:rPr>
        <w:t>графика</w:t>
      </w:r>
      <w:r>
        <w:rPr>
          <w:spacing w:val="80"/>
          <w:position w:val="1"/>
          <w:sz w:val="24"/>
        </w:rPr>
        <w:t xml:space="preserve"> </w:t>
      </w:r>
      <w:r>
        <w:rPr>
          <w:position w:val="1"/>
          <w:sz w:val="24"/>
        </w:rPr>
        <w:t>(дорожной</w:t>
      </w:r>
      <w:r>
        <w:rPr>
          <w:spacing w:val="80"/>
          <w:position w:val="1"/>
          <w:sz w:val="24"/>
        </w:rPr>
        <w:t xml:space="preserve"> </w:t>
      </w:r>
      <w:r>
        <w:rPr>
          <w:position w:val="1"/>
          <w:sz w:val="24"/>
        </w:rPr>
        <w:t>карты)</w:t>
      </w:r>
      <w:r>
        <w:rPr>
          <w:spacing w:val="80"/>
          <w:position w:val="1"/>
          <w:sz w:val="24"/>
        </w:rPr>
        <w:t xml:space="preserve"> </w:t>
      </w:r>
      <w:r>
        <w:rPr>
          <w:position w:val="1"/>
          <w:sz w:val="24"/>
        </w:rPr>
        <w:t>создания</w:t>
      </w:r>
      <w:r>
        <w:rPr>
          <w:spacing w:val="80"/>
          <w:position w:val="1"/>
          <w:sz w:val="24"/>
        </w:rPr>
        <w:t xml:space="preserve"> </w:t>
      </w:r>
      <w:r>
        <w:rPr>
          <w:position w:val="1"/>
          <w:sz w:val="24"/>
        </w:rPr>
        <w:t>необходимой</w:t>
      </w:r>
      <w:r>
        <w:rPr>
          <w:spacing w:val="80"/>
          <w:position w:val="1"/>
          <w:sz w:val="24"/>
        </w:rPr>
        <w:t xml:space="preserve"> </w:t>
      </w:r>
      <w:r>
        <w:rPr>
          <w:position w:val="1"/>
          <w:sz w:val="24"/>
        </w:rPr>
        <w:t xml:space="preserve">системы </w:t>
      </w:r>
      <w:r>
        <w:rPr>
          <w:spacing w:val="-2"/>
          <w:sz w:val="24"/>
        </w:rPr>
        <w:t>условий;</w:t>
      </w:r>
    </w:p>
    <w:p>
      <w:pPr>
        <w:pStyle w:val="7"/>
        <w:numPr>
          <w:ilvl w:val="0"/>
          <w:numId w:val="6"/>
        </w:numPr>
        <w:tabs>
          <w:tab w:val="left" w:pos="771"/>
          <w:tab w:val="left" w:pos="2209"/>
          <w:tab w:val="left" w:pos="3740"/>
          <w:tab w:val="left" w:pos="5447"/>
          <w:tab w:val="left" w:pos="6482"/>
          <w:tab w:val="left" w:pos="6919"/>
          <w:tab w:val="left" w:pos="8311"/>
        </w:tabs>
        <w:spacing w:before="36" w:after="0" w:line="213" w:lineRule="auto"/>
        <w:ind w:left="104" w:right="120" w:firstLine="228"/>
        <w:jc w:val="left"/>
        <w:rPr>
          <w:sz w:val="24"/>
        </w:rPr>
      </w:pPr>
      <w:r>
        <w:rPr>
          <w:spacing w:val="-2"/>
          <w:position w:val="1"/>
          <w:sz w:val="24"/>
        </w:rPr>
        <w:t>разработку</w:t>
      </w:r>
      <w:r>
        <w:rPr>
          <w:position w:val="1"/>
          <w:sz w:val="24"/>
        </w:rPr>
        <w:tab/>
      </w:r>
      <w:r>
        <w:rPr>
          <w:spacing w:val="-2"/>
          <w:position w:val="1"/>
          <w:sz w:val="24"/>
        </w:rPr>
        <w:t>механизмов</w:t>
      </w:r>
      <w:r>
        <w:rPr>
          <w:position w:val="1"/>
          <w:sz w:val="24"/>
        </w:rPr>
        <w:tab/>
      </w:r>
      <w:r>
        <w:rPr>
          <w:spacing w:val="-2"/>
          <w:position w:val="1"/>
          <w:sz w:val="24"/>
        </w:rPr>
        <w:t>мониторинга,</w:t>
      </w:r>
      <w:r>
        <w:rPr>
          <w:position w:val="1"/>
          <w:sz w:val="24"/>
        </w:rPr>
        <w:tab/>
      </w:r>
      <w:r>
        <w:rPr>
          <w:spacing w:val="-2"/>
          <w:position w:val="1"/>
          <w:sz w:val="24"/>
        </w:rPr>
        <w:t>оценки</w:t>
      </w:r>
      <w:r>
        <w:rPr>
          <w:position w:val="1"/>
          <w:sz w:val="24"/>
        </w:rPr>
        <w:tab/>
      </w:r>
      <w:r>
        <w:rPr>
          <w:spacing w:val="-10"/>
          <w:position w:val="1"/>
          <w:sz w:val="24"/>
        </w:rPr>
        <w:t>и</w:t>
      </w:r>
      <w:r>
        <w:rPr>
          <w:position w:val="1"/>
          <w:sz w:val="24"/>
        </w:rPr>
        <w:tab/>
      </w:r>
      <w:r>
        <w:rPr>
          <w:spacing w:val="-2"/>
          <w:position w:val="1"/>
          <w:sz w:val="24"/>
        </w:rPr>
        <w:t>коррекции</w:t>
      </w:r>
      <w:r>
        <w:rPr>
          <w:position w:val="1"/>
          <w:sz w:val="24"/>
        </w:rPr>
        <w:tab/>
      </w:r>
      <w:r>
        <w:rPr>
          <w:spacing w:val="-2"/>
          <w:position w:val="1"/>
          <w:sz w:val="24"/>
        </w:rPr>
        <w:t xml:space="preserve">реализации </w:t>
      </w:r>
      <w:r>
        <w:rPr>
          <w:sz w:val="24"/>
        </w:rPr>
        <w:t>промежуточных этапов разработанного графика (дорожной карты).</w:t>
      </w:r>
    </w:p>
    <w:sectPr>
      <w:pgSz w:w="11930" w:h="16860"/>
      <w:pgMar w:top="1020" w:right="720" w:bottom="800" w:left="1600" w:header="0" w:footer="602"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Symbol">
    <w:panose1 w:val="05050102010706020507"/>
    <w:charset w:val="02"/>
    <w:family w:val="decorative"/>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ind w:left="0" w:firstLine="0"/>
      <w:jc w:val="left"/>
      <w:rPr>
        <w:sz w:val="20"/>
      </w:rPr>
    </w:pPr>
    <w:r>
      <mc:AlternateContent>
        <mc:Choice Requires="wps">
          <w:drawing>
            <wp:anchor distT="0" distB="0" distL="0" distR="0" simplePos="0" relativeHeight="251659264" behindDoc="1" locked="0" layoutInCell="1" allowOverlap="1">
              <wp:simplePos x="0" y="0"/>
              <wp:positionH relativeFrom="page">
                <wp:posOffset>4023995</wp:posOffset>
              </wp:positionH>
              <wp:positionV relativeFrom="page">
                <wp:posOffset>10177780</wp:posOffset>
              </wp:positionV>
              <wp:extent cx="217170" cy="165735"/>
              <wp:effectExtent l="0" t="0" r="0" b="0"/>
              <wp:wrapNone/>
              <wp:docPr id="1" name="Textbox 1"/>
              <wp:cNvGraphicFramePr/>
              <a:graphic xmlns:a="http://schemas.openxmlformats.org/drawingml/2006/main">
                <a:graphicData uri="http://schemas.microsoft.com/office/word/2010/wordprocessingShape">
                  <wps:wsp>
                    <wps:cNvSpPr txBox="1"/>
                    <wps:spPr>
                      <a:xfrm>
                        <a:off x="0" y="0"/>
                        <a:ext cx="217170" cy="165735"/>
                      </a:xfrm>
                      <a:prstGeom prst="rect">
                        <a:avLst/>
                      </a:prstGeom>
                    </wps:spPr>
                    <wps:txbx>
                      <w:txbxContent>
                        <w:p>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w:t>
                          </w:r>
                          <w:r>
                            <w:rPr>
                              <w:spacing w:val="-5"/>
                              <w:sz w:val="20"/>
                            </w:rPr>
                            <w:fldChar w:fldCharType="end"/>
                          </w:r>
                        </w:p>
                      </w:txbxContent>
                    </wps:txbx>
                    <wps:bodyPr wrap="square" lIns="0" tIns="0" rIns="0" bIns="0" rtlCol="0">
                      <a:noAutofit/>
                    </wps:bodyPr>
                  </wps:wsp>
                </a:graphicData>
              </a:graphic>
            </wp:anchor>
          </w:drawing>
        </mc:Choice>
        <mc:Fallback>
          <w:pict>
            <v:shape id="Textbox 1" o:spid="_x0000_s1026" o:spt="202" type="#_x0000_t202" style="position:absolute;left:0pt;margin-left:316.85pt;margin-top:801.4pt;height:13.05pt;width:17.1pt;mso-position-horizontal-relative:page;mso-position-vertical-relative:page;z-index:-251657216;mso-width-relative:page;mso-height-relative:page;" filled="f" stroked="f" coordsize="21600,21600" o:gfxdata="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Dy&#10;R5SW2gAAAA0BAAAPAAAAAAAAAAEAIAAAACIAAABkcnMvZG93bnJldi54bWxQSwECFAAUAAAACACH&#10;TuJAB465i7ABAABzAwAADgAAAAAAAAABACAAAAApAQAAZHJzL2Uyb0RvYy54bWxQSwUGAAAAAAYA&#10;BgBZAQAASwUAAAAA&#10;">
              <v:fill on="f" focussize="0,0"/>
              <v:stroke on="f"/>
              <v:imagedata o:title=""/>
              <o:lock v:ext="edit" aspectratio="f"/>
              <v:textbox inset="0mm,0mm,0mm,0mm">
                <w:txbxContent>
                  <w:p>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w:t>
                    </w:r>
                    <w:r>
                      <w:rPr>
                        <w:spacing w:val="-5"/>
                        <w:sz w:val="20"/>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E306ED"/>
    <w:multiLevelType w:val="multilevel"/>
    <w:tmpl w:val="B5E306ED"/>
    <w:lvl w:ilvl="0" w:tentative="0">
      <w:start w:val="0"/>
      <w:numFmt w:val="bullet"/>
      <w:lvlText w:val=""/>
      <w:lvlJc w:val="left"/>
      <w:pPr>
        <w:ind w:left="668" w:hanging="339"/>
      </w:pPr>
      <w:rPr>
        <w:rFonts w:hint="default" w:ascii="Wingdings" w:hAnsi="Wingdings" w:eastAsia="Wingdings" w:cs="Wingdings"/>
        <w:b w:val="0"/>
        <w:bCs w:val="0"/>
        <w:i w:val="0"/>
        <w:iCs w:val="0"/>
        <w:spacing w:val="0"/>
        <w:w w:val="100"/>
        <w:sz w:val="24"/>
        <w:szCs w:val="24"/>
        <w:lang w:val="ru-RU" w:eastAsia="en-US" w:bidi="ar-SA"/>
      </w:rPr>
    </w:lvl>
    <w:lvl w:ilvl="1" w:tentative="0">
      <w:start w:val="0"/>
      <w:numFmt w:val="bullet"/>
      <w:lvlText w:val="•"/>
      <w:lvlJc w:val="left"/>
      <w:pPr>
        <w:ind w:left="1554" w:hanging="339"/>
      </w:pPr>
      <w:rPr>
        <w:rFonts w:hint="default"/>
        <w:lang w:val="ru-RU" w:eastAsia="en-US" w:bidi="ar-SA"/>
      </w:rPr>
    </w:lvl>
    <w:lvl w:ilvl="2" w:tentative="0">
      <w:start w:val="0"/>
      <w:numFmt w:val="bullet"/>
      <w:lvlText w:val="•"/>
      <w:lvlJc w:val="left"/>
      <w:pPr>
        <w:ind w:left="2448" w:hanging="339"/>
      </w:pPr>
      <w:rPr>
        <w:rFonts w:hint="default"/>
        <w:lang w:val="ru-RU" w:eastAsia="en-US" w:bidi="ar-SA"/>
      </w:rPr>
    </w:lvl>
    <w:lvl w:ilvl="3" w:tentative="0">
      <w:start w:val="0"/>
      <w:numFmt w:val="bullet"/>
      <w:lvlText w:val="•"/>
      <w:lvlJc w:val="left"/>
      <w:pPr>
        <w:ind w:left="3342" w:hanging="339"/>
      </w:pPr>
      <w:rPr>
        <w:rFonts w:hint="default"/>
        <w:lang w:val="ru-RU" w:eastAsia="en-US" w:bidi="ar-SA"/>
      </w:rPr>
    </w:lvl>
    <w:lvl w:ilvl="4" w:tentative="0">
      <w:start w:val="0"/>
      <w:numFmt w:val="bullet"/>
      <w:lvlText w:val="•"/>
      <w:lvlJc w:val="left"/>
      <w:pPr>
        <w:ind w:left="4236" w:hanging="339"/>
      </w:pPr>
      <w:rPr>
        <w:rFonts w:hint="default"/>
        <w:lang w:val="ru-RU" w:eastAsia="en-US" w:bidi="ar-SA"/>
      </w:rPr>
    </w:lvl>
    <w:lvl w:ilvl="5" w:tentative="0">
      <w:start w:val="0"/>
      <w:numFmt w:val="bullet"/>
      <w:lvlText w:val="•"/>
      <w:lvlJc w:val="left"/>
      <w:pPr>
        <w:ind w:left="5130" w:hanging="339"/>
      </w:pPr>
      <w:rPr>
        <w:rFonts w:hint="default"/>
        <w:lang w:val="ru-RU" w:eastAsia="en-US" w:bidi="ar-SA"/>
      </w:rPr>
    </w:lvl>
    <w:lvl w:ilvl="6" w:tentative="0">
      <w:start w:val="0"/>
      <w:numFmt w:val="bullet"/>
      <w:lvlText w:val="•"/>
      <w:lvlJc w:val="left"/>
      <w:pPr>
        <w:ind w:left="6024" w:hanging="339"/>
      </w:pPr>
      <w:rPr>
        <w:rFonts w:hint="default"/>
        <w:lang w:val="ru-RU" w:eastAsia="en-US" w:bidi="ar-SA"/>
      </w:rPr>
    </w:lvl>
    <w:lvl w:ilvl="7" w:tentative="0">
      <w:start w:val="0"/>
      <w:numFmt w:val="bullet"/>
      <w:lvlText w:val="•"/>
      <w:lvlJc w:val="left"/>
      <w:pPr>
        <w:ind w:left="6918" w:hanging="339"/>
      </w:pPr>
      <w:rPr>
        <w:rFonts w:hint="default"/>
        <w:lang w:val="ru-RU" w:eastAsia="en-US" w:bidi="ar-SA"/>
      </w:rPr>
    </w:lvl>
    <w:lvl w:ilvl="8" w:tentative="0">
      <w:start w:val="0"/>
      <w:numFmt w:val="bullet"/>
      <w:lvlText w:val="•"/>
      <w:lvlJc w:val="left"/>
      <w:pPr>
        <w:ind w:left="7812" w:hanging="339"/>
      </w:pPr>
      <w:rPr>
        <w:rFonts w:hint="default"/>
        <w:lang w:val="ru-RU" w:eastAsia="en-US" w:bidi="ar-SA"/>
      </w:rPr>
    </w:lvl>
  </w:abstractNum>
  <w:abstractNum w:abstractNumId="1">
    <w:nsid w:val="BF205925"/>
    <w:multiLevelType w:val="multilevel"/>
    <w:tmpl w:val="BF205925"/>
    <w:lvl w:ilvl="0" w:tentative="0">
      <w:start w:val="1"/>
      <w:numFmt w:val="decimal"/>
      <w:lvlText w:val="%1)"/>
      <w:lvlJc w:val="left"/>
      <w:pPr>
        <w:ind w:left="104" w:hanging="322"/>
        <w:jc w:val="left"/>
      </w:pPr>
      <w:rPr>
        <w:rFonts w:hint="default" w:ascii="Times New Roman" w:hAnsi="Times New Roman" w:eastAsia="Times New Roman" w:cs="Times New Roman"/>
        <w:b w:val="0"/>
        <w:bCs w:val="0"/>
        <w:i w:val="0"/>
        <w:iCs w:val="0"/>
        <w:spacing w:val="0"/>
        <w:w w:val="97"/>
        <w:sz w:val="24"/>
        <w:szCs w:val="24"/>
        <w:lang w:val="ru-RU" w:eastAsia="en-US" w:bidi="ar-SA"/>
      </w:rPr>
    </w:lvl>
    <w:lvl w:ilvl="1" w:tentative="0">
      <w:start w:val="0"/>
      <w:numFmt w:val="bullet"/>
      <w:lvlText w:val="—"/>
      <w:lvlJc w:val="left"/>
      <w:pPr>
        <w:ind w:left="668" w:hanging="339"/>
      </w:pPr>
      <w:rPr>
        <w:rFonts w:hint="default" w:ascii="Times New Roman" w:hAnsi="Times New Roman" w:eastAsia="Times New Roman" w:cs="Times New Roman"/>
        <w:b w:val="0"/>
        <w:bCs w:val="0"/>
        <w:i w:val="0"/>
        <w:iCs w:val="0"/>
        <w:spacing w:val="0"/>
        <w:w w:val="100"/>
        <w:sz w:val="24"/>
        <w:szCs w:val="24"/>
        <w:lang w:val="ru-RU" w:eastAsia="en-US" w:bidi="ar-SA"/>
      </w:rPr>
    </w:lvl>
    <w:lvl w:ilvl="2" w:tentative="0">
      <w:start w:val="0"/>
      <w:numFmt w:val="bullet"/>
      <w:lvlText w:val="•"/>
      <w:lvlJc w:val="left"/>
      <w:pPr>
        <w:ind w:left="1653" w:hanging="339"/>
      </w:pPr>
      <w:rPr>
        <w:rFonts w:hint="default"/>
        <w:lang w:val="ru-RU" w:eastAsia="en-US" w:bidi="ar-SA"/>
      </w:rPr>
    </w:lvl>
    <w:lvl w:ilvl="3" w:tentative="0">
      <w:start w:val="0"/>
      <w:numFmt w:val="bullet"/>
      <w:lvlText w:val="•"/>
      <w:lvlJc w:val="left"/>
      <w:pPr>
        <w:ind w:left="2646" w:hanging="339"/>
      </w:pPr>
      <w:rPr>
        <w:rFonts w:hint="default"/>
        <w:lang w:val="ru-RU" w:eastAsia="en-US" w:bidi="ar-SA"/>
      </w:rPr>
    </w:lvl>
    <w:lvl w:ilvl="4" w:tentative="0">
      <w:start w:val="0"/>
      <w:numFmt w:val="bullet"/>
      <w:lvlText w:val="•"/>
      <w:lvlJc w:val="left"/>
      <w:pPr>
        <w:ind w:left="3640" w:hanging="339"/>
      </w:pPr>
      <w:rPr>
        <w:rFonts w:hint="default"/>
        <w:lang w:val="ru-RU" w:eastAsia="en-US" w:bidi="ar-SA"/>
      </w:rPr>
    </w:lvl>
    <w:lvl w:ilvl="5" w:tentative="0">
      <w:start w:val="0"/>
      <w:numFmt w:val="bullet"/>
      <w:lvlText w:val="•"/>
      <w:lvlJc w:val="left"/>
      <w:pPr>
        <w:ind w:left="4633" w:hanging="339"/>
      </w:pPr>
      <w:rPr>
        <w:rFonts w:hint="default"/>
        <w:lang w:val="ru-RU" w:eastAsia="en-US" w:bidi="ar-SA"/>
      </w:rPr>
    </w:lvl>
    <w:lvl w:ilvl="6" w:tentative="0">
      <w:start w:val="0"/>
      <w:numFmt w:val="bullet"/>
      <w:lvlText w:val="•"/>
      <w:lvlJc w:val="left"/>
      <w:pPr>
        <w:ind w:left="5627" w:hanging="339"/>
      </w:pPr>
      <w:rPr>
        <w:rFonts w:hint="default"/>
        <w:lang w:val="ru-RU" w:eastAsia="en-US" w:bidi="ar-SA"/>
      </w:rPr>
    </w:lvl>
    <w:lvl w:ilvl="7" w:tentative="0">
      <w:start w:val="0"/>
      <w:numFmt w:val="bullet"/>
      <w:lvlText w:val="•"/>
      <w:lvlJc w:val="left"/>
      <w:pPr>
        <w:ind w:left="6620" w:hanging="339"/>
      </w:pPr>
      <w:rPr>
        <w:rFonts w:hint="default"/>
        <w:lang w:val="ru-RU" w:eastAsia="en-US" w:bidi="ar-SA"/>
      </w:rPr>
    </w:lvl>
    <w:lvl w:ilvl="8" w:tentative="0">
      <w:start w:val="0"/>
      <w:numFmt w:val="bullet"/>
      <w:lvlText w:val="•"/>
      <w:lvlJc w:val="left"/>
      <w:pPr>
        <w:ind w:left="7613" w:hanging="339"/>
      </w:pPr>
      <w:rPr>
        <w:rFonts w:hint="default"/>
        <w:lang w:val="ru-RU" w:eastAsia="en-US" w:bidi="ar-SA"/>
      </w:rPr>
    </w:lvl>
  </w:abstractNum>
  <w:abstractNum w:abstractNumId="2">
    <w:nsid w:val="CF092B84"/>
    <w:multiLevelType w:val="multilevel"/>
    <w:tmpl w:val="CF092B84"/>
    <w:lvl w:ilvl="0" w:tentative="0">
      <w:start w:val="0"/>
      <w:numFmt w:val="bullet"/>
      <w:lvlText w:val=""/>
      <w:lvlJc w:val="left"/>
      <w:pPr>
        <w:ind w:left="104" w:hanging="149"/>
      </w:pPr>
      <w:rPr>
        <w:rFonts w:hint="default" w:ascii="Wingdings" w:hAnsi="Wingdings" w:eastAsia="Wingdings" w:cs="Wingdings"/>
        <w:b w:val="0"/>
        <w:bCs w:val="0"/>
        <w:i w:val="0"/>
        <w:iCs w:val="0"/>
        <w:spacing w:val="0"/>
        <w:w w:val="100"/>
        <w:sz w:val="24"/>
        <w:szCs w:val="24"/>
        <w:lang w:val="ru-RU" w:eastAsia="en-US" w:bidi="ar-SA"/>
      </w:rPr>
    </w:lvl>
    <w:lvl w:ilvl="1" w:tentative="0">
      <w:start w:val="0"/>
      <w:numFmt w:val="bullet"/>
      <w:lvlText w:val="•"/>
      <w:lvlJc w:val="left"/>
      <w:pPr>
        <w:ind w:left="1050" w:hanging="149"/>
      </w:pPr>
      <w:rPr>
        <w:rFonts w:hint="default"/>
        <w:lang w:val="ru-RU" w:eastAsia="en-US" w:bidi="ar-SA"/>
      </w:rPr>
    </w:lvl>
    <w:lvl w:ilvl="2" w:tentative="0">
      <w:start w:val="0"/>
      <w:numFmt w:val="bullet"/>
      <w:lvlText w:val="•"/>
      <w:lvlJc w:val="left"/>
      <w:pPr>
        <w:ind w:left="2000" w:hanging="149"/>
      </w:pPr>
      <w:rPr>
        <w:rFonts w:hint="default"/>
        <w:lang w:val="ru-RU" w:eastAsia="en-US" w:bidi="ar-SA"/>
      </w:rPr>
    </w:lvl>
    <w:lvl w:ilvl="3" w:tentative="0">
      <w:start w:val="0"/>
      <w:numFmt w:val="bullet"/>
      <w:lvlText w:val="•"/>
      <w:lvlJc w:val="left"/>
      <w:pPr>
        <w:ind w:left="2950" w:hanging="149"/>
      </w:pPr>
      <w:rPr>
        <w:rFonts w:hint="default"/>
        <w:lang w:val="ru-RU" w:eastAsia="en-US" w:bidi="ar-SA"/>
      </w:rPr>
    </w:lvl>
    <w:lvl w:ilvl="4" w:tentative="0">
      <w:start w:val="0"/>
      <w:numFmt w:val="bullet"/>
      <w:lvlText w:val="•"/>
      <w:lvlJc w:val="left"/>
      <w:pPr>
        <w:ind w:left="3900" w:hanging="149"/>
      </w:pPr>
      <w:rPr>
        <w:rFonts w:hint="default"/>
        <w:lang w:val="ru-RU" w:eastAsia="en-US" w:bidi="ar-SA"/>
      </w:rPr>
    </w:lvl>
    <w:lvl w:ilvl="5" w:tentative="0">
      <w:start w:val="0"/>
      <w:numFmt w:val="bullet"/>
      <w:lvlText w:val="•"/>
      <w:lvlJc w:val="left"/>
      <w:pPr>
        <w:ind w:left="4850" w:hanging="149"/>
      </w:pPr>
      <w:rPr>
        <w:rFonts w:hint="default"/>
        <w:lang w:val="ru-RU" w:eastAsia="en-US" w:bidi="ar-SA"/>
      </w:rPr>
    </w:lvl>
    <w:lvl w:ilvl="6" w:tentative="0">
      <w:start w:val="0"/>
      <w:numFmt w:val="bullet"/>
      <w:lvlText w:val="•"/>
      <w:lvlJc w:val="left"/>
      <w:pPr>
        <w:ind w:left="5800" w:hanging="149"/>
      </w:pPr>
      <w:rPr>
        <w:rFonts w:hint="default"/>
        <w:lang w:val="ru-RU" w:eastAsia="en-US" w:bidi="ar-SA"/>
      </w:rPr>
    </w:lvl>
    <w:lvl w:ilvl="7" w:tentative="0">
      <w:start w:val="0"/>
      <w:numFmt w:val="bullet"/>
      <w:lvlText w:val="•"/>
      <w:lvlJc w:val="left"/>
      <w:pPr>
        <w:ind w:left="6750" w:hanging="149"/>
      </w:pPr>
      <w:rPr>
        <w:rFonts w:hint="default"/>
        <w:lang w:val="ru-RU" w:eastAsia="en-US" w:bidi="ar-SA"/>
      </w:rPr>
    </w:lvl>
    <w:lvl w:ilvl="8" w:tentative="0">
      <w:start w:val="0"/>
      <w:numFmt w:val="bullet"/>
      <w:lvlText w:val="•"/>
      <w:lvlJc w:val="left"/>
      <w:pPr>
        <w:ind w:left="7700" w:hanging="149"/>
      </w:pPr>
      <w:rPr>
        <w:rFonts w:hint="default"/>
        <w:lang w:val="ru-RU" w:eastAsia="en-US" w:bidi="ar-SA"/>
      </w:rPr>
    </w:lvl>
  </w:abstractNum>
  <w:abstractNum w:abstractNumId="3">
    <w:nsid w:val="0053208E"/>
    <w:multiLevelType w:val="multilevel"/>
    <w:tmpl w:val="0053208E"/>
    <w:lvl w:ilvl="0" w:tentative="0">
      <w:start w:val="0"/>
      <w:numFmt w:val="bullet"/>
      <w:lvlText w:val=""/>
      <w:lvlJc w:val="left"/>
      <w:pPr>
        <w:ind w:left="104" w:hanging="192"/>
      </w:pPr>
      <w:rPr>
        <w:rFonts w:hint="default" w:ascii="Symbol" w:hAnsi="Symbol" w:eastAsia="Symbol" w:cs="Symbol"/>
        <w:b w:val="0"/>
        <w:bCs w:val="0"/>
        <w:i w:val="0"/>
        <w:iCs w:val="0"/>
        <w:spacing w:val="0"/>
        <w:w w:val="100"/>
        <w:sz w:val="24"/>
        <w:szCs w:val="24"/>
        <w:lang w:val="ru-RU" w:eastAsia="en-US" w:bidi="ar-SA"/>
      </w:rPr>
    </w:lvl>
    <w:lvl w:ilvl="1" w:tentative="0">
      <w:start w:val="0"/>
      <w:numFmt w:val="bullet"/>
      <w:lvlText w:val="•"/>
      <w:lvlJc w:val="left"/>
      <w:pPr>
        <w:ind w:left="1050" w:hanging="192"/>
      </w:pPr>
      <w:rPr>
        <w:rFonts w:hint="default"/>
        <w:lang w:val="ru-RU" w:eastAsia="en-US" w:bidi="ar-SA"/>
      </w:rPr>
    </w:lvl>
    <w:lvl w:ilvl="2" w:tentative="0">
      <w:start w:val="0"/>
      <w:numFmt w:val="bullet"/>
      <w:lvlText w:val="•"/>
      <w:lvlJc w:val="left"/>
      <w:pPr>
        <w:ind w:left="2000" w:hanging="192"/>
      </w:pPr>
      <w:rPr>
        <w:rFonts w:hint="default"/>
        <w:lang w:val="ru-RU" w:eastAsia="en-US" w:bidi="ar-SA"/>
      </w:rPr>
    </w:lvl>
    <w:lvl w:ilvl="3" w:tentative="0">
      <w:start w:val="0"/>
      <w:numFmt w:val="bullet"/>
      <w:lvlText w:val="•"/>
      <w:lvlJc w:val="left"/>
      <w:pPr>
        <w:ind w:left="2950" w:hanging="192"/>
      </w:pPr>
      <w:rPr>
        <w:rFonts w:hint="default"/>
        <w:lang w:val="ru-RU" w:eastAsia="en-US" w:bidi="ar-SA"/>
      </w:rPr>
    </w:lvl>
    <w:lvl w:ilvl="4" w:tentative="0">
      <w:start w:val="0"/>
      <w:numFmt w:val="bullet"/>
      <w:lvlText w:val="•"/>
      <w:lvlJc w:val="left"/>
      <w:pPr>
        <w:ind w:left="3900" w:hanging="192"/>
      </w:pPr>
      <w:rPr>
        <w:rFonts w:hint="default"/>
        <w:lang w:val="ru-RU" w:eastAsia="en-US" w:bidi="ar-SA"/>
      </w:rPr>
    </w:lvl>
    <w:lvl w:ilvl="5" w:tentative="0">
      <w:start w:val="0"/>
      <w:numFmt w:val="bullet"/>
      <w:lvlText w:val="•"/>
      <w:lvlJc w:val="left"/>
      <w:pPr>
        <w:ind w:left="4850" w:hanging="192"/>
      </w:pPr>
      <w:rPr>
        <w:rFonts w:hint="default"/>
        <w:lang w:val="ru-RU" w:eastAsia="en-US" w:bidi="ar-SA"/>
      </w:rPr>
    </w:lvl>
    <w:lvl w:ilvl="6" w:tentative="0">
      <w:start w:val="0"/>
      <w:numFmt w:val="bullet"/>
      <w:lvlText w:val="•"/>
      <w:lvlJc w:val="left"/>
      <w:pPr>
        <w:ind w:left="5800" w:hanging="192"/>
      </w:pPr>
      <w:rPr>
        <w:rFonts w:hint="default"/>
        <w:lang w:val="ru-RU" w:eastAsia="en-US" w:bidi="ar-SA"/>
      </w:rPr>
    </w:lvl>
    <w:lvl w:ilvl="7" w:tentative="0">
      <w:start w:val="0"/>
      <w:numFmt w:val="bullet"/>
      <w:lvlText w:val="•"/>
      <w:lvlJc w:val="left"/>
      <w:pPr>
        <w:ind w:left="6750" w:hanging="192"/>
      </w:pPr>
      <w:rPr>
        <w:rFonts w:hint="default"/>
        <w:lang w:val="ru-RU" w:eastAsia="en-US" w:bidi="ar-SA"/>
      </w:rPr>
    </w:lvl>
    <w:lvl w:ilvl="8" w:tentative="0">
      <w:start w:val="0"/>
      <w:numFmt w:val="bullet"/>
      <w:lvlText w:val="•"/>
      <w:lvlJc w:val="left"/>
      <w:pPr>
        <w:ind w:left="7700" w:hanging="192"/>
      </w:pPr>
      <w:rPr>
        <w:rFonts w:hint="default"/>
        <w:lang w:val="ru-RU" w:eastAsia="en-US" w:bidi="ar-SA"/>
      </w:rPr>
    </w:lvl>
  </w:abstractNum>
  <w:abstractNum w:abstractNumId="4">
    <w:nsid w:val="03D62ECE"/>
    <w:multiLevelType w:val="multilevel"/>
    <w:tmpl w:val="03D62ECE"/>
    <w:lvl w:ilvl="0" w:tentative="0">
      <w:start w:val="0"/>
      <w:numFmt w:val="bullet"/>
      <w:lvlText w:val=""/>
      <w:lvlJc w:val="left"/>
      <w:pPr>
        <w:ind w:left="104" w:hanging="226"/>
      </w:pPr>
      <w:rPr>
        <w:rFonts w:hint="default" w:ascii="Symbol" w:hAnsi="Symbol" w:eastAsia="Symbol" w:cs="Symbol"/>
        <w:b w:val="0"/>
        <w:bCs w:val="0"/>
        <w:i w:val="0"/>
        <w:iCs w:val="0"/>
        <w:spacing w:val="0"/>
        <w:w w:val="100"/>
        <w:sz w:val="24"/>
        <w:szCs w:val="24"/>
        <w:lang w:val="ru-RU" w:eastAsia="en-US" w:bidi="ar-SA"/>
      </w:rPr>
    </w:lvl>
    <w:lvl w:ilvl="1" w:tentative="0">
      <w:start w:val="0"/>
      <w:numFmt w:val="bullet"/>
      <w:lvlText w:val="•"/>
      <w:lvlJc w:val="left"/>
      <w:pPr>
        <w:ind w:left="1050" w:hanging="226"/>
      </w:pPr>
      <w:rPr>
        <w:rFonts w:hint="default"/>
        <w:lang w:val="ru-RU" w:eastAsia="en-US" w:bidi="ar-SA"/>
      </w:rPr>
    </w:lvl>
    <w:lvl w:ilvl="2" w:tentative="0">
      <w:start w:val="0"/>
      <w:numFmt w:val="bullet"/>
      <w:lvlText w:val="•"/>
      <w:lvlJc w:val="left"/>
      <w:pPr>
        <w:ind w:left="2000" w:hanging="226"/>
      </w:pPr>
      <w:rPr>
        <w:rFonts w:hint="default"/>
        <w:lang w:val="ru-RU" w:eastAsia="en-US" w:bidi="ar-SA"/>
      </w:rPr>
    </w:lvl>
    <w:lvl w:ilvl="3" w:tentative="0">
      <w:start w:val="0"/>
      <w:numFmt w:val="bullet"/>
      <w:lvlText w:val="•"/>
      <w:lvlJc w:val="left"/>
      <w:pPr>
        <w:ind w:left="2950" w:hanging="226"/>
      </w:pPr>
      <w:rPr>
        <w:rFonts w:hint="default"/>
        <w:lang w:val="ru-RU" w:eastAsia="en-US" w:bidi="ar-SA"/>
      </w:rPr>
    </w:lvl>
    <w:lvl w:ilvl="4" w:tentative="0">
      <w:start w:val="0"/>
      <w:numFmt w:val="bullet"/>
      <w:lvlText w:val="•"/>
      <w:lvlJc w:val="left"/>
      <w:pPr>
        <w:ind w:left="3900" w:hanging="226"/>
      </w:pPr>
      <w:rPr>
        <w:rFonts w:hint="default"/>
        <w:lang w:val="ru-RU" w:eastAsia="en-US" w:bidi="ar-SA"/>
      </w:rPr>
    </w:lvl>
    <w:lvl w:ilvl="5" w:tentative="0">
      <w:start w:val="0"/>
      <w:numFmt w:val="bullet"/>
      <w:lvlText w:val="•"/>
      <w:lvlJc w:val="left"/>
      <w:pPr>
        <w:ind w:left="4850" w:hanging="226"/>
      </w:pPr>
      <w:rPr>
        <w:rFonts w:hint="default"/>
        <w:lang w:val="ru-RU" w:eastAsia="en-US" w:bidi="ar-SA"/>
      </w:rPr>
    </w:lvl>
    <w:lvl w:ilvl="6" w:tentative="0">
      <w:start w:val="0"/>
      <w:numFmt w:val="bullet"/>
      <w:lvlText w:val="•"/>
      <w:lvlJc w:val="left"/>
      <w:pPr>
        <w:ind w:left="5800" w:hanging="226"/>
      </w:pPr>
      <w:rPr>
        <w:rFonts w:hint="default"/>
        <w:lang w:val="ru-RU" w:eastAsia="en-US" w:bidi="ar-SA"/>
      </w:rPr>
    </w:lvl>
    <w:lvl w:ilvl="7" w:tentative="0">
      <w:start w:val="0"/>
      <w:numFmt w:val="bullet"/>
      <w:lvlText w:val="•"/>
      <w:lvlJc w:val="left"/>
      <w:pPr>
        <w:ind w:left="6750" w:hanging="226"/>
      </w:pPr>
      <w:rPr>
        <w:rFonts w:hint="default"/>
        <w:lang w:val="ru-RU" w:eastAsia="en-US" w:bidi="ar-SA"/>
      </w:rPr>
    </w:lvl>
    <w:lvl w:ilvl="8" w:tentative="0">
      <w:start w:val="0"/>
      <w:numFmt w:val="bullet"/>
      <w:lvlText w:val="•"/>
      <w:lvlJc w:val="left"/>
      <w:pPr>
        <w:ind w:left="7700" w:hanging="226"/>
      </w:pPr>
      <w:rPr>
        <w:rFonts w:hint="default"/>
        <w:lang w:val="ru-RU" w:eastAsia="en-US" w:bidi="ar-SA"/>
      </w:rPr>
    </w:lvl>
  </w:abstractNum>
  <w:abstractNum w:abstractNumId="5">
    <w:nsid w:val="59ADCABA"/>
    <w:multiLevelType w:val="multilevel"/>
    <w:tmpl w:val="59ADCABA"/>
    <w:lvl w:ilvl="0" w:tentative="0">
      <w:start w:val="0"/>
      <w:numFmt w:val="bullet"/>
      <w:lvlText w:val="—"/>
      <w:lvlJc w:val="left"/>
      <w:pPr>
        <w:ind w:left="668" w:hanging="339"/>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554" w:hanging="339"/>
      </w:pPr>
      <w:rPr>
        <w:rFonts w:hint="default"/>
        <w:lang w:val="ru-RU" w:eastAsia="en-US" w:bidi="ar-SA"/>
      </w:rPr>
    </w:lvl>
    <w:lvl w:ilvl="2" w:tentative="0">
      <w:start w:val="0"/>
      <w:numFmt w:val="bullet"/>
      <w:lvlText w:val="•"/>
      <w:lvlJc w:val="left"/>
      <w:pPr>
        <w:ind w:left="2448" w:hanging="339"/>
      </w:pPr>
      <w:rPr>
        <w:rFonts w:hint="default"/>
        <w:lang w:val="ru-RU" w:eastAsia="en-US" w:bidi="ar-SA"/>
      </w:rPr>
    </w:lvl>
    <w:lvl w:ilvl="3" w:tentative="0">
      <w:start w:val="0"/>
      <w:numFmt w:val="bullet"/>
      <w:lvlText w:val="•"/>
      <w:lvlJc w:val="left"/>
      <w:pPr>
        <w:ind w:left="3342" w:hanging="339"/>
      </w:pPr>
      <w:rPr>
        <w:rFonts w:hint="default"/>
        <w:lang w:val="ru-RU" w:eastAsia="en-US" w:bidi="ar-SA"/>
      </w:rPr>
    </w:lvl>
    <w:lvl w:ilvl="4" w:tentative="0">
      <w:start w:val="0"/>
      <w:numFmt w:val="bullet"/>
      <w:lvlText w:val="•"/>
      <w:lvlJc w:val="left"/>
      <w:pPr>
        <w:ind w:left="4236" w:hanging="339"/>
      </w:pPr>
      <w:rPr>
        <w:rFonts w:hint="default"/>
        <w:lang w:val="ru-RU" w:eastAsia="en-US" w:bidi="ar-SA"/>
      </w:rPr>
    </w:lvl>
    <w:lvl w:ilvl="5" w:tentative="0">
      <w:start w:val="0"/>
      <w:numFmt w:val="bullet"/>
      <w:lvlText w:val="•"/>
      <w:lvlJc w:val="left"/>
      <w:pPr>
        <w:ind w:left="5130" w:hanging="339"/>
      </w:pPr>
      <w:rPr>
        <w:rFonts w:hint="default"/>
        <w:lang w:val="ru-RU" w:eastAsia="en-US" w:bidi="ar-SA"/>
      </w:rPr>
    </w:lvl>
    <w:lvl w:ilvl="6" w:tentative="0">
      <w:start w:val="0"/>
      <w:numFmt w:val="bullet"/>
      <w:lvlText w:val="•"/>
      <w:lvlJc w:val="left"/>
      <w:pPr>
        <w:ind w:left="6024" w:hanging="339"/>
      </w:pPr>
      <w:rPr>
        <w:rFonts w:hint="default"/>
        <w:lang w:val="ru-RU" w:eastAsia="en-US" w:bidi="ar-SA"/>
      </w:rPr>
    </w:lvl>
    <w:lvl w:ilvl="7" w:tentative="0">
      <w:start w:val="0"/>
      <w:numFmt w:val="bullet"/>
      <w:lvlText w:val="•"/>
      <w:lvlJc w:val="left"/>
      <w:pPr>
        <w:ind w:left="6918" w:hanging="339"/>
      </w:pPr>
      <w:rPr>
        <w:rFonts w:hint="default"/>
        <w:lang w:val="ru-RU" w:eastAsia="en-US" w:bidi="ar-SA"/>
      </w:rPr>
    </w:lvl>
    <w:lvl w:ilvl="8" w:tentative="0">
      <w:start w:val="0"/>
      <w:numFmt w:val="bullet"/>
      <w:lvlText w:val="•"/>
      <w:lvlJc w:val="left"/>
      <w:pPr>
        <w:ind w:left="7812" w:hanging="339"/>
      </w:pPr>
      <w:rPr>
        <w:rFonts w:hint="default"/>
        <w:lang w:val="ru-RU" w:eastAsia="en-US" w:bidi="ar-SA"/>
      </w:rPr>
    </w:lvl>
  </w:abstractNum>
  <w:num w:numId="1">
    <w:abstractNumId w:val="3"/>
  </w:num>
  <w:num w:numId="2">
    <w:abstractNumId w:val="2"/>
  </w:num>
  <w:num w:numId="3">
    <w:abstractNumId w:val="5"/>
  </w:num>
  <w:num w:numId="4">
    <w:abstractNumId w:val="1"/>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drawingGridHorizontalSpacing w:val="110"/>
  <w:displayHorizontalDrawingGridEvery w:val="2"/>
  <w:characterSpacingControl w:val="doNotCompress"/>
  <w:footnotePr>
    <w:footnote w:id="0"/>
    <w:footnote w:id="1"/>
  </w:footnotePr>
  <w:endnotePr>
    <w:endnote w:id="0"/>
    <w:endnote w:id="1"/>
  </w:endnotePr>
  <w:compat>
    <w:ulTrailSpace/>
    <w:shapeLayoutLikeWW8/>
    <w:compatSetting w:name="compatibilityMode" w:uri="http://schemas.microsoft.com/office/word" w:val="14"/>
  </w:compat>
  <w:rsids>
    <w:rsidRoot w:val="00000000"/>
    <w:rsid w:val="554F7A9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List Paragraph"/>
  </w:latentStyles>
  <w:style w:type="paragraph" w:default="1" w:styleId="1">
    <w:name w:val="Normal"/>
    <w:qFormat/>
    <w:uiPriority w:val="1"/>
    <w:pPr>
      <w:widowControl w:val="0"/>
      <w:autoSpaceDE w:val="0"/>
      <w:autoSpaceDN w:val="0"/>
      <w:spacing w:before="0" w:after="0" w:line="240" w:lineRule="auto"/>
      <w:ind w:left="0" w:right="0"/>
      <w:jc w:val="left"/>
    </w:pPr>
    <w:rPr>
      <w:rFonts w:ascii="Times New Roman" w:hAnsi="Times New Roman" w:eastAsia="Times New Roman" w:cs="Times New Roman"/>
      <w:sz w:val="22"/>
      <w:szCs w:val="22"/>
      <w:lang w:val="ru-RU" w:eastAsia="en-US" w:bidi="ar-SA"/>
    </w:rPr>
  </w:style>
  <w:style w:type="paragraph" w:styleId="2">
    <w:name w:val="heading 1"/>
    <w:basedOn w:val="1"/>
    <w:qFormat/>
    <w:uiPriority w:val="1"/>
    <w:pPr>
      <w:ind w:left="198"/>
      <w:jc w:val="center"/>
      <w:outlineLvl w:val="1"/>
    </w:pPr>
    <w:rPr>
      <w:rFonts w:ascii="Times New Roman" w:hAnsi="Times New Roman" w:eastAsia="Times New Roman" w:cs="Times New Roman"/>
      <w:b/>
      <w:bCs/>
      <w:sz w:val="24"/>
      <w:szCs w:val="24"/>
      <w:lang w:val="ru-RU" w:eastAsia="en-US" w:bidi="ar-SA"/>
    </w:rPr>
  </w:style>
  <w:style w:type="character" w:default="1" w:styleId="3">
    <w:name w:val="Default Paragraph Font"/>
    <w:semiHidden/>
    <w:unhideWhenUsed/>
    <w:uiPriority w:val="1"/>
  </w:style>
  <w:style w:type="table" w:default="1" w:styleId="4">
    <w:name w:val="Normal Table"/>
    <w:semiHidden/>
    <w:uiPriority w:val="0"/>
    <w:tblPr>
      <w:tblCellMar>
        <w:top w:w="0" w:type="dxa"/>
        <w:left w:w="108" w:type="dxa"/>
        <w:bottom w:w="0" w:type="dxa"/>
        <w:right w:w="108" w:type="dxa"/>
      </w:tblCellMar>
    </w:tblPr>
  </w:style>
  <w:style w:type="paragraph" w:styleId="5">
    <w:name w:val="Body Text"/>
    <w:basedOn w:val="1"/>
    <w:qFormat/>
    <w:uiPriority w:val="1"/>
    <w:pPr>
      <w:ind w:left="104" w:firstLine="228"/>
      <w:jc w:val="both"/>
    </w:pPr>
    <w:rPr>
      <w:rFonts w:ascii="Times New Roman" w:hAnsi="Times New Roman" w:eastAsia="Times New Roman" w:cs="Times New Roman"/>
      <w:sz w:val="24"/>
      <w:szCs w:val="24"/>
      <w:lang w:val="ru-RU" w:eastAsia="en-US" w:bidi="ar-SA"/>
    </w:rPr>
  </w:style>
  <w:style w:type="table" w:customStyle="1" w:styleId="6">
    <w:name w:val="Table Normal"/>
    <w:semiHidden/>
    <w:unhideWhenUsed/>
    <w:qFormat/>
    <w:uiPriority w:val="2"/>
    <w:tblPr>
      <w:tblCellMar>
        <w:top w:w="0" w:type="dxa"/>
        <w:left w:w="0" w:type="dxa"/>
        <w:bottom w:w="0" w:type="dxa"/>
        <w:right w:w="0" w:type="dxa"/>
      </w:tblCellMar>
    </w:tblPr>
  </w:style>
  <w:style w:type="paragraph" w:styleId="7">
    <w:name w:val="List Paragraph"/>
    <w:basedOn w:val="1"/>
    <w:qFormat/>
    <w:uiPriority w:val="1"/>
    <w:pPr>
      <w:ind w:left="668" w:hanging="339"/>
      <w:jc w:val="both"/>
    </w:pPr>
    <w:rPr>
      <w:rFonts w:ascii="Times New Roman" w:hAnsi="Times New Roman" w:eastAsia="Times New Roman" w:cs="Times New Roman"/>
      <w:lang w:val="ru-RU" w:eastAsia="en-US" w:bidi="ar-SA"/>
    </w:rPr>
  </w:style>
  <w:style w:type="paragraph" w:customStyle="1" w:styleId="8">
    <w:name w:val="Table Paragraph"/>
    <w:basedOn w:val="1"/>
    <w:qFormat/>
    <w:uiPriority w:val="1"/>
    <w:rPr>
      <w:lang w:val="ru-RU"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TotalTime>
  <ScaleCrop>false</ScaleCrop>
  <LinksUpToDate>false</LinksUpToDate>
  <Application>WPS Office_12.2.0.13431_F1E327BC-269C-435d-A152-05C5408002CA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2024-02-17T08:31:00Z</dcterms:created>
  <dc:creator>!</dc:creator>
  <cp:lastModifiedBy>Леди Ди</cp:lastModifiedBy>
  <dcterms:modified xsi:type="dcterms:W3CDTF">2024-02-17T08:39:33Z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2023-10-02T00:00:00Z</vt:filetime>
  </property>
  <property fmtid="{D5CDD505-2E9C-101B-9397-08002B2CF9AE}" pid="3" name="Creator">
    <vt:lpwstr>Microsoft® Word 2010</vt:lpwstr>
  </property>
  <property fmtid="{D5CDD505-2E9C-101B-9397-08002B2CF9AE}" pid="4" name="LastSaved">
    <vt:filetime>2024-02-17T00:00:00Z</vt:filetime>
  </property>
  <property fmtid="{D5CDD505-2E9C-101B-9397-08002B2CF9AE}" pid="5" name="Producer">
    <vt:lpwstr>Microsoft® Word 2010</vt:lpwstr>
  </property>
  <property fmtid="{D5CDD505-2E9C-101B-9397-08002B2CF9AE}" pid="6" name="KSOProductBuildVer">
    <vt:lpwstr>1049-12.2.0.13431</vt:lpwstr>
  </property>
  <property fmtid="{D5CDD505-2E9C-101B-9397-08002B2CF9AE}" pid="7" name="ICV">
    <vt:lpwstr>1911AE1D7AC449A69C57B33858FAF1EE_13</vt:lpwstr>
  </property>
</Properties>
</file>